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1C7" w:rsidRPr="006D3D90" w:rsidRDefault="00DC61C7" w:rsidP="00DC61C7">
      <w:pPr>
        <w:pStyle w:val="Titel"/>
        <w:spacing w:before="0" w:after="0"/>
      </w:pPr>
      <w:r w:rsidRPr="006D3D90">
        <w:t>Mis</w:t>
      </w:r>
      <w:r w:rsidRPr="006D3D90">
        <w:t>sion pour l’équipe de barrage n°</w:t>
      </w:r>
      <w:r w:rsidRPr="006D3D90">
        <w:t xml:space="preserve"> 2 “Mauss“</w:t>
      </w:r>
    </w:p>
    <w:p w:rsidR="00DC61C7" w:rsidRPr="006D3D90" w:rsidRDefault="00DC61C7" w:rsidP="00DC61C7">
      <w:pPr>
        <w:spacing w:after="240"/>
        <w:rPr>
          <w:b/>
        </w:rPr>
      </w:pPr>
      <w:r w:rsidRPr="006D3D90">
        <w:rPr>
          <w:b/>
        </w:rPr>
        <w:t>Annexe 10</w:t>
      </w:r>
    </w:p>
    <w:p w:rsidR="00DC61C7" w:rsidRPr="006D3D90" w:rsidRDefault="00DC61C7" w:rsidP="00B02F2D">
      <w:pPr>
        <w:pStyle w:val="H1"/>
        <w:spacing w:before="360" w:after="240"/>
      </w:pPr>
      <w:r w:rsidRPr="006D3D90">
        <w:t xml:space="preserve">Principes </w:t>
      </w:r>
    </w:p>
    <w:p w:rsidR="00DC61C7" w:rsidRPr="006D3D90" w:rsidRDefault="00DC61C7" w:rsidP="00DC61C7">
      <w:r w:rsidRPr="006D3D90">
        <w:t>Les mesures de signalisation sont effectuées par des membres des sapeurs-pompiers (groupe de la circulation). Le barrage no  2 “Mauss“, point 614, a pour but de barrer l’accès de Mau</w:t>
      </w:r>
      <w:r w:rsidRPr="006D3D90">
        <w:t>ss à Mühle</w:t>
      </w:r>
      <w:r w:rsidRPr="006D3D90">
        <w:t>berg, resp. Gümmenen (zone 2 dans la zone 1). Le barrage est placé sur le côté droit de la chaussée. Le côté gauche de la chaussée doit être maintenu dé</w:t>
      </w:r>
      <w:r w:rsidRPr="006D3D90">
        <w:t>gagé pour des véhicules qui veu</w:t>
      </w:r>
      <w:r w:rsidRPr="006D3D90">
        <w:t xml:space="preserve">lent quitter le territoire. </w:t>
      </w:r>
    </w:p>
    <w:p w:rsidR="00DC61C7" w:rsidRPr="006D3D90" w:rsidRDefault="00DC61C7" w:rsidP="00B02F2D">
      <w:pPr>
        <w:pStyle w:val="H1"/>
        <w:spacing w:before="360" w:after="240"/>
      </w:pPr>
      <w:r w:rsidRPr="006D3D90">
        <w:t xml:space="preserve">Esquisse synoptique  </w:t>
      </w:r>
    </w:p>
    <w:p w:rsidR="00DC61C7" w:rsidRPr="006D3D90" w:rsidRDefault="00B02F2D" w:rsidP="00DC61C7">
      <w:pPr>
        <w:tabs>
          <w:tab w:val="left" w:pos="2160"/>
          <w:tab w:val="left" w:pos="3341"/>
        </w:tabs>
      </w:pPr>
      <w:r w:rsidRPr="006D3D90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2973B77" wp14:editId="1ED10F3C">
                <wp:simplePos x="0" y="0"/>
                <wp:positionH relativeFrom="column">
                  <wp:posOffset>3334385</wp:posOffset>
                </wp:positionH>
                <wp:positionV relativeFrom="paragraph">
                  <wp:posOffset>53975</wp:posOffset>
                </wp:positionV>
                <wp:extent cx="2628900" cy="1714500"/>
                <wp:effectExtent l="0" t="0" r="0" b="0"/>
                <wp:wrapNone/>
                <wp:docPr id="22" name="Textfeld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38100" cmpd="dbl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C61C7" w:rsidRPr="006D3D90" w:rsidRDefault="00DC61C7" w:rsidP="00DC61C7">
                            <w:pPr>
                              <w:shd w:val="clear" w:color="auto" w:fill="FFFFFF"/>
                              <w:rPr>
                                <w:b/>
                              </w:rPr>
                            </w:pPr>
                            <w:r w:rsidRPr="006D3D90">
                              <w:rPr>
                                <w:b/>
                              </w:rPr>
                              <w:t>Légende :</w:t>
                            </w:r>
                          </w:p>
                          <w:p w:rsidR="00DC61C7" w:rsidRPr="006D3D90" w:rsidRDefault="00DC61C7" w:rsidP="00DC61C7">
                            <w:pPr>
                              <w:shd w:val="clear" w:color="auto" w:fill="FFFFFF"/>
                              <w:spacing w:before="360"/>
                              <w:ind w:left="1980"/>
                              <w:rPr>
                                <w:b/>
                              </w:rPr>
                            </w:pPr>
                            <w:r w:rsidRPr="006D3D90">
                              <w:rPr>
                                <w:b/>
                              </w:rPr>
                              <w:t>Poste de barr</w:t>
                            </w:r>
                            <w:r w:rsidRPr="006D3D90">
                              <w:rPr>
                                <w:b/>
                              </w:rPr>
                              <w:t>a</w:t>
                            </w:r>
                            <w:r w:rsidRPr="006D3D90">
                              <w:rPr>
                                <w:b/>
                              </w:rPr>
                              <w:t>ge</w:t>
                            </w:r>
                          </w:p>
                          <w:p w:rsidR="00DC61C7" w:rsidRPr="006D3D90" w:rsidRDefault="00DC61C7" w:rsidP="00DC61C7">
                            <w:pPr>
                              <w:shd w:val="clear" w:color="auto" w:fill="FFFFFF"/>
                              <w:spacing w:before="240"/>
                              <w:ind w:left="1979"/>
                              <w:rPr>
                                <w:b/>
                              </w:rPr>
                            </w:pPr>
                            <w:r w:rsidRPr="006D3D90">
                              <w:rPr>
                                <w:b/>
                              </w:rPr>
                              <w:t xml:space="preserve">Accès barré, </w:t>
                            </w:r>
                            <w:r w:rsidRPr="006D3D90">
                              <w:rPr>
                                <w:b/>
                              </w:rPr>
                              <w:br/>
                              <w:t>z</w:t>
                            </w:r>
                            <w:r w:rsidRPr="006D3D90">
                              <w:rPr>
                                <w:b/>
                              </w:rPr>
                              <w:t>o</w:t>
                            </w:r>
                            <w:r w:rsidRPr="006D3D90">
                              <w:rPr>
                                <w:b/>
                              </w:rPr>
                              <w:t>ne 1</w:t>
                            </w:r>
                          </w:p>
                          <w:p w:rsidR="00DC61C7" w:rsidRPr="006D3D90" w:rsidRDefault="00DC61C7" w:rsidP="00DC61C7">
                            <w:pPr>
                              <w:shd w:val="clear" w:color="auto" w:fill="FFFFFF"/>
                              <w:spacing w:before="240"/>
                              <w:ind w:left="1979"/>
                              <w:rPr>
                                <w:b/>
                              </w:rPr>
                            </w:pPr>
                            <w:r w:rsidRPr="006D3D90">
                              <w:rPr>
                                <w:b/>
                              </w:rPr>
                              <w:t>Contournement par z</w:t>
                            </w:r>
                            <w:r w:rsidRPr="006D3D90">
                              <w:rPr>
                                <w:b/>
                              </w:rPr>
                              <w:t>o</w:t>
                            </w:r>
                            <w:r w:rsidRPr="006D3D90">
                              <w:rPr>
                                <w:b/>
                              </w:rPr>
                              <w:t>ne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262.55pt;margin-top:4.25pt;width:207pt;height:1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" stroked="f" strokeweight="3pt">
                <v:stroke linestyle="thinThin"/>
                <v:textbox>
                  <w:txbxContent>
                    <w:p w:rsidR="00DC61C7" w:rsidRPr="006D3D90" w:rsidRDefault="00DC61C7" w:rsidP="00DC61C7">
                      <w:pPr>
                        <w:shd w:val="clear" w:color="auto" w:fill="FFFFFF"/>
                        <w:rPr>
                          <w:b/>
                        </w:rPr>
                      </w:pPr>
                      <w:r w:rsidRPr="006D3D90">
                        <w:rPr>
                          <w:b/>
                        </w:rPr>
                        <w:t>Légende :</w:t>
                      </w:r>
                    </w:p>
                    <w:p w:rsidR="00DC61C7" w:rsidRPr="006D3D90" w:rsidRDefault="00DC61C7" w:rsidP="00DC61C7">
                      <w:pPr>
                        <w:shd w:val="clear" w:color="auto" w:fill="FFFFFF"/>
                        <w:spacing w:before="360"/>
                        <w:ind w:left="1980"/>
                        <w:rPr>
                          <w:b/>
                        </w:rPr>
                      </w:pPr>
                      <w:r w:rsidRPr="006D3D90">
                        <w:rPr>
                          <w:b/>
                        </w:rPr>
                        <w:t>Poste de barr</w:t>
                      </w:r>
                      <w:r w:rsidRPr="006D3D90">
                        <w:rPr>
                          <w:b/>
                        </w:rPr>
                        <w:t>a</w:t>
                      </w:r>
                      <w:r w:rsidRPr="006D3D90">
                        <w:rPr>
                          <w:b/>
                        </w:rPr>
                        <w:t>ge</w:t>
                      </w:r>
                    </w:p>
                    <w:p w:rsidR="00DC61C7" w:rsidRPr="006D3D90" w:rsidRDefault="00DC61C7" w:rsidP="00DC61C7">
                      <w:pPr>
                        <w:shd w:val="clear" w:color="auto" w:fill="FFFFFF"/>
                        <w:spacing w:before="240"/>
                        <w:ind w:left="1979"/>
                        <w:rPr>
                          <w:b/>
                        </w:rPr>
                      </w:pPr>
                      <w:r w:rsidRPr="006D3D90">
                        <w:rPr>
                          <w:b/>
                        </w:rPr>
                        <w:t xml:space="preserve">Accès barré, </w:t>
                      </w:r>
                      <w:r w:rsidRPr="006D3D90">
                        <w:rPr>
                          <w:b/>
                        </w:rPr>
                        <w:br/>
                        <w:t>z</w:t>
                      </w:r>
                      <w:r w:rsidRPr="006D3D90">
                        <w:rPr>
                          <w:b/>
                        </w:rPr>
                        <w:t>o</w:t>
                      </w:r>
                      <w:r w:rsidRPr="006D3D90">
                        <w:rPr>
                          <w:b/>
                        </w:rPr>
                        <w:t>ne 1</w:t>
                      </w:r>
                    </w:p>
                    <w:p w:rsidR="00DC61C7" w:rsidRPr="006D3D90" w:rsidRDefault="00DC61C7" w:rsidP="00DC61C7">
                      <w:pPr>
                        <w:shd w:val="clear" w:color="auto" w:fill="FFFFFF"/>
                        <w:spacing w:before="240"/>
                        <w:ind w:left="1979"/>
                        <w:rPr>
                          <w:b/>
                        </w:rPr>
                      </w:pPr>
                      <w:r w:rsidRPr="006D3D90">
                        <w:rPr>
                          <w:b/>
                        </w:rPr>
                        <w:t>Contournement par z</w:t>
                      </w:r>
                      <w:r w:rsidRPr="006D3D90">
                        <w:rPr>
                          <w:b/>
                        </w:rPr>
                        <w:t>o</w:t>
                      </w:r>
                      <w:r w:rsidRPr="006D3D90">
                        <w:rPr>
                          <w:b/>
                        </w:rPr>
                        <w:t>ne 2</w:t>
                      </w:r>
                    </w:p>
                  </w:txbxContent>
                </v:textbox>
              </v:shape>
            </w:pict>
          </mc:Fallback>
        </mc:AlternateContent>
      </w:r>
      <w:r w:rsidRPr="006D3D90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54243D1" wp14:editId="6A308CA7">
                <wp:simplePos x="0" y="0"/>
                <wp:positionH relativeFrom="column">
                  <wp:posOffset>3311525</wp:posOffset>
                </wp:positionH>
                <wp:positionV relativeFrom="paragraph">
                  <wp:posOffset>635</wp:posOffset>
                </wp:positionV>
                <wp:extent cx="2743200" cy="1767840"/>
                <wp:effectExtent l="0" t="0" r="19050" b="22860"/>
                <wp:wrapNone/>
                <wp:docPr id="20" name="Rechteck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20" o:spid="_x0000_s1026" style="position:absolute;margin-left:260.75pt;margin-top:.05pt;width:3in;height:139.2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"/>
            </w:pict>
          </mc:Fallback>
        </mc:AlternateContent>
      </w:r>
      <w:r w:rsidRPr="006D3D90">
        <w:rPr>
          <w:b/>
          <w:noProof/>
          <w:lang w:eastAsia="de-CH"/>
        </w:rPr>
        <w:drawing>
          <wp:inline distT="0" distB="0" distL="0" distR="0" wp14:anchorId="6390D9CD" wp14:editId="47008655">
            <wp:extent cx="2887980" cy="1610360"/>
            <wp:effectExtent l="0" t="0" r="7620" b="889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t="26942" r="16360" b="45209"/>
                    <a:stretch/>
                  </pic:blipFill>
                  <pic:spPr bwMode="auto">
                    <a:xfrm>
                      <a:off x="0" y="0"/>
                      <a:ext cx="2887980" cy="161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C61C7" w:rsidRPr="006D3D90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2E4431" wp14:editId="5BFAF96B">
                <wp:simplePos x="0" y="0"/>
                <wp:positionH relativeFrom="column">
                  <wp:posOffset>3462020</wp:posOffset>
                </wp:positionH>
                <wp:positionV relativeFrom="paragraph">
                  <wp:posOffset>419735</wp:posOffset>
                </wp:positionV>
                <wp:extent cx="228600" cy="228600"/>
                <wp:effectExtent l="23495" t="19685" r="14605" b="18415"/>
                <wp:wrapNone/>
                <wp:docPr id="21" name="Ellips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21" o:spid="_x0000_s1026" style="position:absolute;margin-left:272.6pt;margin-top:33.05pt;width:18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" filled="f" strokecolor="#396" strokeweight="2.25pt"/>
            </w:pict>
          </mc:Fallback>
        </mc:AlternateContent>
      </w:r>
      <w:r w:rsidR="00DC61C7" w:rsidRPr="006D3D90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63F742F" wp14:editId="0B5901A6">
                <wp:simplePos x="0" y="0"/>
                <wp:positionH relativeFrom="column">
                  <wp:posOffset>3429000</wp:posOffset>
                </wp:positionH>
                <wp:positionV relativeFrom="paragraph">
                  <wp:posOffset>1367790</wp:posOffset>
                </wp:positionV>
                <wp:extent cx="914400" cy="0"/>
                <wp:effectExtent l="38100" t="43815" r="38100" b="41910"/>
                <wp:wrapNone/>
                <wp:docPr id="19" name="Gerade Verbindung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1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07.7pt" to="342pt,10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" strokecolor="blue" strokeweight="6pt"/>
            </w:pict>
          </mc:Fallback>
        </mc:AlternateContent>
      </w:r>
      <w:r w:rsidR="00DC61C7" w:rsidRPr="006D3D90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0A0F739" wp14:editId="6A392F34">
                <wp:simplePos x="0" y="0"/>
                <wp:positionH relativeFrom="column">
                  <wp:posOffset>3429000</wp:posOffset>
                </wp:positionH>
                <wp:positionV relativeFrom="paragraph">
                  <wp:posOffset>910590</wp:posOffset>
                </wp:positionV>
                <wp:extent cx="914400" cy="0"/>
                <wp:effectExtent l="38100" t="43815" r="38100" b="41910"/>
                <wp:wrapNone/>
                <wp:docPr id="18" name="Gerade Verbindung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Gerade Verbindung 1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71.7pt" to="342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" strokecolor="red" strokeweight="6pt"/>
            </w:pict>
          </mc:Fallback>
        </mc:AlternateContent>
      </w:r>
      <w:r w:rsidR="00DC61C7" w:rsidRPr="006D3D90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D4D481" wp14:editId="35E920F2">
                <wp:simplePos x="0" y="0"/>
                <wp:positionH relativeFrom="column">
                  <wp:posOffset>1236345</wp:posOffset>
                </wp:positionH>
                <wp:positionV relativeFrom="paragraph">
                  <wp:posOffset>-635</wp:posOffset>
                </wp:positionV>
                <wp:extent cx="135255" cy="1025525"/>
                <wp:effectExtent l="45720" t="27940" r="38100" b="22860"/>
                <wp:wrapNone/>
                <wp:docPr id="17" name="Freihand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5255" cy="1025525"/>
                        </a:xfrm>
                        <a:custGeom>
                          <a:avLst/>
                          <a:gdLst>
                            <a:gd name="T0" fmla="*/ 173 w 196"/>
                            <a:gd name="T1" fmla="*/ 0 h 1473"/>
                            <a:gd name="T2" fmla="*/ 143 w 196"/>
                            <a:gd name="T3" fmla="*/ 33 h 1473"/>
                            <a:gd name="T4" fmla="*/ 125 w 196"/>
                            <a:gd name="T5" fmla="*/ 57 h 1473"/>
                            <a:gd name="T6" fmla="*/ 92 w 196"/>
                            <a:gd name="T7" fmla="*/ 87 h 1473"/>
                            <a:gd name="T8" fmla="*/ 68 w 196"/>
                            <a:gd name="T9" fmla="*/ 105 h 1473"/>
                            <a:gd name="T10" fmla="*/ 47 w 196"/>
                            <a:gd name="T11" fmla="*/ 132 h 1473"/>
                            <a:gd name="T12" fmla="*/ 23 w 196"/>
                            <a:gd name="T13" fmla="*/ 165 h 1473"/>
                            <a:gd name="T14" fmla="*/ 11 w 196"/>
                            <a:gd name="T15" fmla="*/ 192 h 1473"/>
                            <a:gd name="T16" fmla="*/ 2 w 196"/>
                            <a:gd name="T17" fmla="*/ 273 h 1473"/>
                            <a:gd name="T18" fmla="*/ 11 w 196"/>
                            <a:gd name="T19" fmla="*/ 411 h 1473"/>
                            <a:gd name="T20" fmla="*/ 17 w 196"/>
                            <a:gd name="T21" fmla="*/ 459 h 1473"/>
                            <a:gd name="T22" fmla="*/ 29 w 196"/>
                            <a:gd name="T23" fmla="*/ 486 h 1473"/>
                            <a:gd name="T24" fmla="*/ 62 w 196"/>
                            <a:gd name="T25" fmla="*/ 633 h 1473"/>
                            <a:gd name="T26" fmla="*/ 71 w 196"/>
                            <a:gd name="T27" fmla="*/ 735 h 1473"/>
                            <a:gd name="T28" fmla="*/ 89 w 196"/>
                            <a:gd name="T29" fmla="*/ 822 h 1473"/>
                            <a:gd name="T30" fmla="*/ 116 w 196"/>
                            <a:gd name="T31" fmla="*/ 969 h 1473"/>
                            <a:gd name="T32" fmla="*/ 131 w 196"/>
                            <a:gd name="T33" fmla="*/ 1044 h 1473"/>
                            <a:gd name="T34" fmla="*/ 146 w 196"/>
                            <a:gd name="T35" fmla="*/ 1158 h 1473"/>
                            <a:gd name="T36" fmla="*/ 158 w 196"/>
                            <a:gd name="T37" fmla="*/ 1197 h 1473"/>
                            <a:gd name="T38" fmla="*/ 164 w 196"/>
                            <a:gd name="T39" fmla="*/ 1215 h 1473"/>
                            <a:gd name="T40" fmla="*/ 161 w 196"/>
                            <a:gd name="T41" fmla="*/ 1245 h 1473"/>
                            <a:gd name="T42" fmla="*/ 182 w 196"/>
                            <a:gd name="T43" fmla="*/ 1341 h 1473"/>
                            <a:gd name="T44" fmla="*/ 185 w 196"/>
                            <a:gd name="T45" fmla="*/ 1425 h 1473"/>
                            <a:gd name="T46" fmla="*/ 191 w 196"/>
                            <a:gd name="T47" fmla="*/ 1473 h 14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96" h="1473">
                              <a:moveTo>
                                <a:pt x="173" y="0"/>
                              </a:moveTo>
                              <a:cubicBezTo>
                                <a:pt x="165" y="12"/>
                                <a:pt x="153" y="23"/>
                                <a:pt x="143" y="33"/>
                              </a:cubicBezTo>
                              <a:cubicBezTo>
                                <a:pt x="139" y="45"/>
                                <a:pt x="135" y="50"/>
                                <a:pt x="125" y="57"/>
                              </a:cubicBezTo>
                              <a:cubicBezTo>
                                <a:pt x="117" y="68"/>
                                <a:pt x="103" y="79"/>
                                <a:pt x="92" y="87"/>
                              </a:cubicBezTo>
                              <a:cubicBezTo>
                                <a:pt x="85" y="97"/>
                                <a:pt x="80" y="101"/>
                                <a:pt x="68" y="105"/>
                              </a:cubicBezTo>
                              <a:cubicBezTo>
                                <a:pt x="54" y="127"/>
                                <a:pt x="61" y="118"/>
                                <a:pt x="47" y="132"/>
                              </a:cubicBezTo>
                              <a:cubicBezTo>
                                <a:pt x="43" y="145"/>
                                <a:pt x="31" y="153"/>
                                <a:pt x="23" y="165"/>
                              </a:cubicBezTo>
                              <a:cubicBezTo>
                                <a:pt x="18" y="173"/>
                                <a:pt x="11" y="192"/>
                                <a:pt x="11" y="192"/>
                              </a:cubicBezTo>
                              <a:cubicBezTo>
                                <a:pt x="9" y="227"/>
                                <a:pt x="6" y="242"/>
                                <a:pt x="2" y="273"/>
                              </a:cubicBezTo>
                              <a:cubicBezTo>
                                <a:pt x="3" y="314"/>
                                <a:pt x="0" y="369"/>
                                <a:pt x="11" y="411"/>
                              </a:cubicBezTo>
                              <a:cubicBezTo>
                                <a:pt x="11" y="415"/>
                                <a:pt x="12" y="448"/>
                                <a:pt x="17" y="459"/>
                              </a:cubicBezTo>
                              <a:cubicBezTo>
                                <a:pt x="21" y="468"/>
                                <a:pt x="29" y="486"/>
                                <a:pt x="29" y="486"/>
                              </a:cubicBezTo>
                              <a:cubicBezTo>
                                <a:pt x="34" y="524"/>
                                <a:pt x="39" y="602"/>
                                <a:pt x="62" y="633"/>
                              </a:cubicBezTo>
                              <a:cubicBezTo>
                                <a:pt x="66" y="667"/>
                                <a:pt x="60" y="703"/>
                                <a:pt x="71" y="735"/>
                              </a:cubicBezTo>
                              <a:cubicBezTo>
                                <a:pt x="75" y="765"/>
                                <a:pt x="82" y="793"/>
                                <a:pt x="89" y="822"/>
                              </a:cubicBezTo>
                              <a:cubicBezTo>
                                <a:pt x="93" y="872"/>
                                <a:pt x="100" y="921"/>
                                <a:pt x="116" y="969"/>
                              </a:cubicBezTo>
                              <a:cubicBezTo>
                                <a:pt x="120" y="994"/>
                                <a:pt x="123" y="1020"/>
                                <a:pt x="131" y="1044"/>
                              </a:cubicBezTo>
                              <a:cubicBezTo>
                                <a:pt x="134" y="1082"/>
                                <a:pt x="136" y="1121"/>
                                <a:pt x="146" y="1158"/>
                              </a:cubicBezTo>
                              <a:cubicBezTo>
                                <a:pt x="150" y="1172"/>
                                <a:pt x="152" y="1184"/>
                                <a:pt x="158" y="1197"/>
                              </a:cubicBezTo>
                              <a:cubicBezTo>
                                <a:pt x="161" y="1203"/>
                                <a:pt x="164" y="1215"/>
                                <a:pt x="164" y="1215"/>
                              </a:cubicBezTo>
                              <a:cubicBezTo>
                                <a:pt x="161" y="1227"/>
                                <a:pt x="157" y="1233"/>
                                <a:pt x="161" y="1245"/>
                              </a:cubicBezTo>
                              <a:cubicBezTo>
                                <a:pt x="165" y="1290"/>
                                <a:pt x="162" y="1307"/>
                                <a:pt x="182" y="1341"/>
                              </a:cubicBezTo>
                              <a:cubicBezTo>
                                <a:pt x="178" y="1369"/>
                                <a:pt x="182" y="1396"/>
                                <a:pt x="185" y="1425"/>
                              </a:cubicBezTo>
                              <a:cubicBezTo>
                                <a:pt x="185" y="1430"/>
                                <a:pt x="196" y="1468"/>
                                <a:pt x="191" y="147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7" o:spid="_x0000_s1026" style="position:absolute;margin-left:97.35pt;margin-top:-.05pt;width:10.65pt;height:8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96,14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" path="m173,v-8,12,-20,23,-30,33c139,45,135,50,125,57,117,68,103,79,92,87,85,97,80,101,68,105v-14,22,-7,13,-21,27c43,145,31,153,23,165v-5,8,-12,27,-12,27c9,227,6,242,2,273v1,41,-2,96,9,138c11,415,12,448,17,459v4,9,12,27,12,27c34,524,39,602,62,633v4,34,-2,70,9,102c75,765,82,793,89,822v4,50,11,99,27,147c120,994,123,1020,131,1044v3,38,5,77,15,114c150,1172,152,1184,158,1197v3,6,6,18,6,18c161,1227,157,1233,161,1245v4,45,1,62,21,96c178,1369,182,1396,185,1425v,5,11,43,6,48e" filled="f" strokecolor="red" strokeweight="3pt">
                <v:path arrowok="t" o:connecttype="custom" o:connectlocs="119383,0;98681,22975;86260,39684;63487,60571;46925,73103;32434,91900;15872,114876;7591,133673;1380,190067;7591,286144;11731,319563;20012,338361;42785,440704;48995,511718;61417,572289;80049,674633;90400,726849;100751,806217;109032,833370;113173,845901;111102,866788;125594,933625;127664,992107;131805,1025525" o:connectangles="0,0,0,0,0,0,0,0,0,0,0,0,0,0,0,0,0,0,0,0,0,0,0,0"/>
              </v:shape>
            </w:pict>
          </mc:Fallback>
        </mc:AlternateContent>
      </w:r>
      <w:r w:rsidR="00DC61C7" w:rsidRPr="006D3D90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A1B3B6" wp14:editId="1578381E">
                <wp:simplePos x="0" y="0"/>
                <wp:positionH relativeFrom="column">
                  <wp:posOffset>1251585</wp:posOffset>
                </wp:positionH>
                <wp:positionV relativeFrom="paragraph">
                  <wp:posOffset>828675</wp:posOffset>
                </wp:positionV>
                <wp:extent cx="228600" cy="228600"/>
                <wp:effectExtent l="22860" t="19050" r="15240" b="19050"/>
                <wp:wrapNone/>
                <wp:docPr id="16" name="Ellips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33996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lipse 16" o:spid="_x0000_s1026" style="position:absolute;margin-left:98.55pt;margin-top:65.25pt;width:18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" filled="f" strokecolor="#396" strokeweight="2.25pt"/>
            </w:pict>
          </mc:Fallback>
        </mc:AlternateContent>
      </w:r>
      <w:r w:rsidR="00DC61C7" w:rsidRPr="006D3D90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0D990F" wp14:editId="64B5BD32">
                <wp:simplePos x="0" y="0"/>
                <wp:positionH relativeFrom="column">
                  <wp:posOffset>955040</wp:posOffset>
                </wp:positionH>
                <wp:positionV relativeFrom="paragraph">
                  <wp:posOffset>1240155</wp:posOffset>
                </wp:positionV>
                <wp:extent cx="289560" cy="368300"/>
                <wp:effectExtent l="21590" t="20955" r="22225" b="20320"/>
                <wp:wrapNone/>
                <wp:docPr id="15" name="Freihand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9560" cy="368300"/>
                        </a:xfrm>
                        <a:custGeom>
                          <a:avLst/>
                          <a:gdLst>
                            <a:gd name="T0" fmla="*/ 450 w 456"/>
                            <a:gd name="T1" fmla="*/ 6 h 580"/>
                            <a:gd name="T2" fmla="*/ 428 w 456"/>
                            <a:gd name="T3" fmla="*/ 25 h 580"/>
                            <a:gd name="T4" fmla="*/ 405 w 456"/>
                            <a:gd name="T5" fmla="*/ 40 h 580"/>
                            <a:gd name="T6" fmla="*/ 394 w 456"/>
                            <a:gd name="T7" fmla="*/ 47 h 580"/>
                            <a:gd name="T8" fmla="*/ 360 w 456"/>
                            <a:gd name="T9" fmla="*/ 85 h 580"/>
                            <a:gd name="T10" fmla="*/ 334 w 456"/>
                            <a:gd name="T11" fmla="*/ 118 h 580"/>
                            <a:gd name="T12" fmla="*/ 308 w 456"/>
                            <a:gd name="T13" fmla="*/ 148 h 580"/>
                            <a:gd name="T14" fmla="*/ 304 w 456"/>
                            <a:gd name="T15" fmla="*/ 160 h 580"/>
                            <a:gd name="T16" fmla="*/ 293 w 456"/>
                            <a:gd name="T17" fmla="*/ 167 h 580"/>
                            <a:gd name="T18" fmla="*/ 278 w 456"/>
                            <a:gd name="T19" fmla="*/ 201 h 580"/>
                            <a:gd name="T20" fmla="*/ 255 w 456"/>
                            <a:gd name="T21" fmla="*/ 216 h 580"/>
                            <a:gd name="T22" fmla="*/ 188 w 456"/>
                            <a:gd name="T23" fmla="*/ 317 h 580"/>
                            <a:gd name="T24" fmla="*/ 139 w 456"/>
                            <a:gd name="T25" fmla="*/ 370 h 580"/>
                            <a:gd name="T26" fmla="*/ 105 w 456"/>
                            <a:gd name="T27" fmla="*/ 415 h 580"/>
                            <a:gd name="T28" fmla="*/ 83 w 456"/>
                            <a:gd name="T29" fmla="*/ 445 h 580"/>
                            <a:gd name="T30" fmla="*/ 64 w 456"/>
                            <a:gd name="T31" fmla="*/ 490 h 580"/>
                            <a:gd name="T32" fmla="*/ 38 w 456"/>
                            <a:gd name="T33" fmla="*/ 516 h 580"/>
                            <a:gd name="T34" fmla="*/ 8 w 456"/>
                            <a:gd name="T35" fmla="*/ 557 h 580"/>
                            <a:gd name="T36" fmla="*/ 0 w 456"/>
                            <a:gd name="T37" fmla="*/ 58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56" h="580">
                              <a:moveTo>
                                <a:pt x="450" y="6"/>
                              </a:moveTo>
                              <a:cubicBezTo>
                                <a:pt x="409" y="25"/>
                                <a:pt x="456" y="0"/>
                                <a:pt x="428" y="25"/>
                              </a:cubicBezTo>
                              <a:cubicBezTo>
                                <a:pt x="421" y="31"/>
                                <a:pt x="413" y="35"/>
                                <a:pt x="405" y="40"/>
                              </a:cubicBezTo>
                              <a:cubicBezTo>
                                <a:pt x="401" y="42"/>
                                <a:pt x="394" y="47"/>
                                <a:pt x="394" y="47"/>
                              </a:cubicBezTo>
                              <a:cubicBezTo>
                                <a:pt x="388" y="62"/>
                                <a:pt x="373" y="76"/>
                                <a:pt x="360" y="85"/>
                              </a:cubicBezTo>
                              <a:cubicBezTo>
                                <a:pt x="352" y="97"/>
                                <a:pt x="342" y="106"/>
                                <a:pt x="334" y="118"/>
                              </a:cubicBezTo>
                              <a:cubicBezTo>
                                <a:pt x="329" y="133"/>
                                <a:pt x="319" y="137"/>
                                <a:pt x="308" y="148"/>
                              </a:cubicBezTo>
                              <a:cubicBezTo>
                                <a:pt x="307" y="152"/>
                                <a:pt x="307" y="157"/>
                                <a:pt x="304" y="160"/>
                              </a:cubicBezTo>
                              <a:cubicBezTo>
                                <a:pt x="301" y="163"/>
                                <a:pt x="295" y="163"/>
                                <a:pt x="293" y="167"/>
                              </a:cubicBezTo>
                              <a:cubicBezTo>
                                <a:pt x="287" y="176"/>
                                <a:pt x="287" y="193"/>
                                <a:pt x="278" y="201"/>
                              </a:cubicBezTo>
                              <a:cubicBezTo>
                                <a:pt x="271" y="207"/>
                                <a:pt x="255" y="216"/>
                                <a:pt x="255" y="216"/>
                              </a:cubicBezTo>
                              <a:cubicBezTo>
                                <a:pt x="249" y="239"/>
                                <a:pt x="207" y="305"/>
                                <a:pt x="188" y="317"/>
                              </a:cubicBezTo>
                              <a:cubicBezTo>
                                <a:pt x="175" y="335"/>
                                <a:pt x="157" y="357"/>
                                <a:pt x="139" y="370"/>
                              </a:cubicBezTo>
                              <a:cubicBezTo>
                                <a:pt x="129" y="386"/>
                                <a:pt x="116" y="399"/>
                                <a:pt x="105" y="415"/>
                              </a:cubicBezTo>
                              <a:cubicBezTo>
                                <a:pt x="101" y="430"/>
                                <a:pt x="91" y="431"/>
                                <a:pt x="83" y="445"/>
                              </a:cubicBezTo>
                              <a:cubicBezTo>
                                <a:pt x="78" y="464"/>
                                <a:pt x="80" y="478"/>
                                <a:pt x="64" y="490"/>
                              </a:cubicBezTo>
                              <a:cubicBezTo>
                                <a:pt x="56" y="503"/>
                                <a:pt x="53" y="511"/>
                                <a:pt x="38" y="516"/>
                              </a:cubicBezTo>
                              <a:cubicBezTo>
                                <a:pt x="32" y="533"/>
                                <a:pt x="16" y="540"/>
                                <a:pt x="8" y="557"/>
                              </a:cubicBezTo>
                              <a:cubicBezTo>
                                <a:pt x="5" y="564"/>
                                <a:pt x="0" y="580"/>
                                <a:pt x="0" y="58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5" o:spid="_x0000_s1026" style="position:absolute;margin-left:75.2pt;margin-top:97.65pt;width:22.8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56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" path="m450,6c409,25,456,,428,25v-7,6,-15,10,-23,15c401,42,394,47,394,47v-6,15,-21,29,-34,38c352,97,342,106,334,118v-5,15,-15,19,-26,30c307,152,307,157,304,160v-3,3,-9,3,-11,7c287,176,287,193,278,201v-7,6,-23,15,-23,15c249,239,207,305,188,317v-13,18,-31,40,-49,53c129,386,116,399,105,415v-4,15,-14,16,-22,30c78,464,80,478,64,490v-8,13,-11,21,-26,26c32,533,16,540,8,557,5,564,,580,,580e" filled="f" strokecolor="blue" strokeweight="3pt">
                <v:path arrowok="t" o:connecttype="custom" o:connectlocs="285750,3810;271780,15875;257175,25400;250190,29845;228600,53975;212090,74930;195580,93980;193040,101600;186055,106045;176530,127635;161925,137160;119380,201295;88265,234950;66675,263525;52705,282575;40640,311150;24130,327660;5080,353695;0,368300" o:connectangles="0,0,0,0,0,0,0,0,0,0,0,0,0,0,0,0,0,0,0"/>
              </v:shape>
            </w:pict>
          </mc:Fallback>
        </mc:AlternateContent>
      </w:r>
      <w:r w:rsidR="00DC61C7" w:rsidRPr="006D3D90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2824D2" wp14:editId="3E195738">
                <wp:simplePos x="0" y="0"/>
                <wp:positionH relativeFrom="column">
                  <wp:posOffset>1236345</wp:posOffset>
                </wp:positionH>
                <wp:positionV relativeFrom="paragraph">
                  <wp:posOffset>746125</wp:posOffset>
                </wp:positionV>
                <wp:extent cx="1626235" cy="497840"/>
                <wp:effectExtent l="26670" t="41275" r="23495" b="22860"/>
                <wp:wrapNone/>
                <wp:docPr id="14" name="Freihandfor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6235" cy="497840"/>
                        </a:xfrm>
                        <a:custGeom>
                          <a:avLst/>
                          <a:gdLst>
                            <a:gd name="T0" fmla="*/ 2561 w 2561"/>
                            <a:gd name="T1" fmla="*/ 169 h 784"/>
                            <a:gd name="T2" fmla="*/ 2261 w 2561"/>
                            <a:gd name="T3" fmla="*/ 158 h 784"/>
                            <a:gd name="T4" fmla="*/ 2186 w 2561"/>
                            <a:gd name="T5" fmla="*/ 154 h 784"/>
                            <a:gd name="T6" fmla="*/ 2081 w 2561"/>
                            <a:gd name="T7" fmla="*/ 98 h 784"/>
                            <a:gd name="T8" fmla="*/ 2014 w 2561"/>
                            <a:gd name="T9" fmla="*/ 68 h 784"/>
                            <a:gd name="T10" fmla="*/ 1965 w 2561"/>
                            <a:gd name="T11" fmla="*/ 38 h 784"/>
                            <a:gd name="T12" fmla="*/ 1826 w 2561"/>
                            <a:gd name="T13" fmla="*/ 19 h 784"/>
                            <a:gd name="T14" fmla="*/ 1759 w 2561"/>
                            <a:gd name="T15" fmla="*/ 0 h 784"/>
                            <a:gd name="T16" fmla="*/ 1680 w 2561"/>
                            <a:gd name="T17" fmla="*/ 11 h 784"/>
                            <a:gd name="T18" fmla="*/ 1631 w 2561"/>
                            <a:gd name="T19" fmla="*/ 26 h 784"/>
                            <a:gd name="T20" fmla="*/ 1567 w 2561"/>
                            <a:gd name="T21" fmla="*/ 41 h 784"/>
                            <a:gd name="T22" fmla="*/ 1470 w 2561"/>
                            <a:gd name="T23" fmla="*/ 75 h 784"/>
                            <a:gd name="T24" fmla="*/ 1429 w 2561"/>
                            <a:gd name="T25" fmla="*/ 94 h 784"/>
                            <a:gd name="T26" fmla="*/ 1372 w 2561"/>
                            <a:gd name="T27" fmla="*/ 105 h 784"/>
                            <a:gd name="T28" fmla="*/ 1264 w 2561"/>
                            <a:gd name="T29" fmla="*/ 139 h 784"/>
                            <a:gd name="T30" fmla="*/ 1151 w 2561"/>
                            <a:gd name="T31" fmla="*/ 143 h 784"/>
                            <a:gd name="T32" fmla="*/ 1110 w 2561"/>
                            <a:gd name="T33" fmla="*/ 154 h 784"/>
                            <a:gd name="T34" fmla="*/ 1046 w 2561"/>
                            <a:gd name="T35" fmla="*/ 180 h 784"/>
                            <a:gd name="T36" fmla="*/ 964 w 2561"/>
                            <a:gd name="T37" fmla="*/ 184 h 784"/>
                            <a:gd name="T38" fmla="*/ 821 w 2561"/>
                            <a:gd name="T39" fmla="*/ 214 h 784"/>
                            <a:gd name="T40" fmla="*/ 769 w 2561"/>
                            <a:gd name="T41" fmla="*/ 233 h 784"/>
                            <a:gd name="T42" fmla="*/ 667 w 2561"/>
                            <a:gd name="T43" fmla="*/ 251 h 784"/>
                            <a:gd name="T44" fmla="*/ 619 w 2561"/>
                            <a:gd name="T45" fmla="*/ 274 h 784"/>
                            <a:gd name="T46" fmla="*/ 589 w 2561"/>
                            <a:gd name="T47" fmla="*/ 281 h 784"/>
                            <a:gd name="T48" fmla="*/ 457 w 2561"/>
                            <a:gd name="T49" fmla="*/ 311 h 784"/>
                            <a:gd name="T50" fmla="*/ 386 w 2561"/>
                            <a:gd name="T51" fmla="*/ 334 h 784"/>
                            <a:gd name="T52" fmla="*/ 322 w 2561"/>
                            <a:gd name="T53" fmla="*/ 356 h 784"/>
                            <a:gd name="T54" fmla="*/ 270 w 2561"/>
                            <a:gd name="T55" fmla="*/ 375 h 784"/>
                            <a:gd name="T56" fmla="*/ 240 w 2561"/>
                            <a:gd name="T57" fmla="*/ 401 h 784"/>
                            <a:gd name="T58" fmla="*/ 202 w 2561"/>
                            <a:gd name="T59" fmla="*/ 435 h 784"/>
                            <a:gd name="T60" fmla="*/ 169 w 2561"/>
                            <a:gd name="T61" fmla="*/ 465 h 784"/>
                            <a:gd name="T62" fmla="*/ 101 w 2561"/>
                            <a:gd name="T63" fmla="*/ 525 h 784"/>
                            <a:gd name="T64" fmla="*/ 64 w 2561"/>
                            <a:gd name="T65" fmla="*/ 574 h 784"/>
                            <a:gd name="T66" fmla="*/ 49 w 2561"/>
                            <a:gd name="T67" fmla="*/ 604 h 784"/>
                            <a:gd name="T68" fmla="*/ 26 w 2561"/>
                            <a:gd name="T69" fmla="*/ 690 h 784"/>
                            <a:gd name="T70" fmla="*/ 30 w 2561"/>
                            <a:gd name="T71" fmla="*/ 720 h 784"/>
                            <a:gd name="T72" fmla="*/ 26 w 2561"/>
                            <a:gd name="T73" fmla="*/ 754 h 784"/>
                            <a:gd name="T74" fmla="*/ 11 w 2561"/>
                            <a:gd name="T75" fmla="*/ 776 h 784"/>
                            <a:gd name="T76" fmla="*/ 0 w 2561"/>
                            <a:gd name="T77" fmla="*/ 784 h 7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2561" h="784">
                              <a:moveTo>
                                <a:pt x="2561" y="169"/>
                              </a:moveTo>
                              <a:cubicBezTo>
                                <a:pt x="2448" y="139"/>
                                <a:pt x="2554" y="161"/>
                                <a:pt x="2261" y="158"/>
                              </a:cubicBezTo>
                              <a:cubicBezTo>
                                <a:pt x="2236" y="157"/>
                                <a:pt x="2211" y="158"/>
                                <a:pt x="2186" y="154"/>
                              </a:cubicBezTo>
                              <a:cubicBezTo>
                                <a:pt x="2153" y="149"/>
                                <a:pt x="2117" y="108"/>
                                <a:pt x="2081" y="98"/>
                              </a:cubicBezTo>
                              <a:cubicBezTo>
                                <a:pt x="2060" y="82"/>
                                <a:pt x="2038" y="78"/>
                                <a:pt x="2014" y="68"/>
                              </a:cubicBezTo>
                              <a:cubicBezTo>
                                <a:pt x="1995" y="60"/>
                                <a:pt x="1983" y="47"/>
                                <a:pt x="1965" y="38"/>
                              </a:cubicBezTo>
                              <a:cubicBezTo>
                                <a:pt x="1924" y="18"/>
                                <a:pt x="1867" y="21"/>
                                <a:pt x="1826" y="19"/>
                              </a:cubicBezTo>
                              <a:cubicBezTo>
                                <a:pt x="1802" y="15"/>
                                <a:pt x="1782" y="6"/>
                                <a:pt x="1759" y="0"/>
                              </a:cubicBezTo>
                              <a:cubicBezTo>
                                <a:pt x="1727" y="3"/>
                                <a:pt x="1709" y="6"/>
                                <a:pt x="1680" y="11"/>
                              </a:cubicBezTo>
                              <a:cubicBezTo>
                                <a:pt x="1663" y="17"/>
                                <a:pt x="1648" y="23"/>
                                <a:pt x="1631" y="26"/>
                              </a:cubicBezTo>
                              <a:cubicBezTo>
                                <a:pt x="1606" y="39"/>
                                <a:pt x="1600" y="38"/>
                                <a:pt x="1567" y="41"/>
                              </a:cubicBezTo>
                              <a:cubicBezTo>
                                <a:pt x="1537" y="57"/>
                                <a:pt x="1502" y="62"/>
                                <a:pt x="1470" y="75"/>
                              </a:cubicBezTo>
                              <a:cubicBezTo>
                                <a:pt x="1456" y="81"/>
                                <a:pt x="1444" y="91"/>
                                <a:pt x="1429" y="94"/>
                              </a:cubicBezTo>
                              <a:cubicBezTo>
                                <a:pt x="1410" y="98"/>
                                <a:pt x="1391" y="100"/>
                                <a:pt x="1372" y="105"/>
                              </a:cubicBezTo>
                              <a:cubicBezTo>
                                <a:pt x="1337" y="115"/>
                                <a:pt x="1302" y="138"/>
                                <a:pt x="1264" y="139"/>
                              </a:cubicBezTo>
                              <a:cubicBezTo>
                                <a:pt x="1226" y="140"/>
                                <a:pt x="1189" y="142"/>
                                <a:pt x="1151" y="143"/>
                              </a:cubicBezTo>
                              <a:cubicBezTo>
                                <a:pt x="1117" y="159"/>
                                <a:pt x="1160" y="141"/>
                                <a:pt x="1110" y="154"/>
                              </a:cubicBezTo>
                              <a:cubicBezTo>
                                <a:pt x="1090" y="159"/>
                                <a:pt x="1067" y="178"/>
                                <a:pt x="1046" y="180"/>
                              </a:cubicBezTo>
                              <a:cubicBezTo>
                                <a:pt x="1019" y="183"/>
                                <a:pt x="991" y="183"/>
                                <a:pt x="964" y="184"/>
                              </a:cubicBezTo>
                              <a:cubicBezTo>
                                <a:pt x="914" y="191"/>
                                <a:pt x="873" y="209"/>
                                <a:pt x="821" y="214"/>
                              </a:cubicBezTo>
                              <a:cubicBezTo>
                                <a:pt x="804" y="222"/>
                                <a:pt x="787" y="228"/>
                                <a:pt x="769" y="233"/>
                              </a:cubicBezTo>
                              <a:cubicBezTo>
                                <a:pt x="738" y="251"/>
                                <a:pt x="702" y="246"/>
                                <a:pt x="667" y="251"/>
                              </a:cubicBezTo>
                              <a:cubicBezTo>
                                <a:pt x="649" y="256"/>
                                <a:pt x="635" y="266"/>
                                <a:pt x="619" y="274"/>
                              </a:cubicBezTo>
                              <a:cubicBezTo>
                                <a:pt x="611" y="278"/>
                                <a:pt x="597" y="279"/>
                                <a:pt x="589" y="281"/>
                              </a:cubicBezTo>
                              <a:cubicBezTo>
                                <a:pt x="545" y="294"/>
                                <a:pt x="503" y="305"/>
                                <a:pt x="457" y="311"/>
                              </a:cubicBezTo>
                              <a:cubicBezTo>
                                <a:pt x="434" y="320"/>
                                <a:pt x="410" y="325"/>
                                <a:pt x="386" y="334"/>
                              </a:cubicBezTo>
                              <a:cubicBezTo>
                                <a:pt x="366" y="349"/>
                                <a:pt x="346" y="352"/>
                                <a:pt x="322" y="356"/>
                              </a:cubicBezTo>
                              <a:cubicBezTo>
                                <a:pt x="304" y="362"/>
                                <a:pt x="288" y="369"/>
                                <a:pt x="270" y="375"/>
                              </a:cubicBezTo>
                              <a:cubicBezTo>
                                <a:pt x="261" y="387"/>
                                <a:pt x="253" y="393"/>
                                <a:pt x="240" y="401"/>
                              </a:cubicBezTo>
                              <a:cubicBezTo>
                                <a:pt x="232" y="416"/>
                                <a:pt x="218" y="430"/>
                                <a:pt x="202" y="435"/>
                              </a:cubicBezTo>
                              <a:cubicBezTo>
                                <a:pt x="189" y="445"/>
                                <a:pt x="182" y="455"/>
                                <a:pt x="169" y="465"/>
                              </a:cubicBezTo>
                              <a:cubicBezTo>
                                <a:pt x="158" y="495"/>
                                <a:pt x="130" y="514"/>
                                <a:pt x="101" y="525"/>
                              </a:cubicBezTo>
                              <a:cubicBezTo>
                                <a:pt x="92" y="544"/>
                                <a:pt x="80" y="562"/>
                                <a:pt x="64" y="574"/>
                              </a:cubicBezTo>
                              <a:cubicBezTo>
                                <a:pt x="60" y="585"/>
                                <a:pt x="51" y="593"/>
                                <a:pt x="49" y="604"/>
                              </a:cubicBezTo>
                              <a:cubicBezTo>
                                <a:pt x="40" y="644"/>
                                <a:pt x="49" y="659"/>
                                <a:pt x="26" y="690"/>
                              </a:cubicBezTo>
                              <a:cubicBezTo>
                                <a:pt x="27" y="700"/>
                                <a:pt x="27" y="710"/>
                                <a:pt x="30" y="720"/>
                              </a:cubicBezTo>
                              <a:cubicBezTo>
                                <a:pt x="37" y="741"/>
                                <a:pt x="48" y="738"/>
                                <a:pt x="26" y="754"/>
                              </a:cubicBezTo>
                              <a:cubicBezTo>
                                <a:pt x="23" y="758"/>
                                <a:pt x="15" y="772"/>
                                <a:pt x="11" y="776"/>
                              </a:cubicBezTo>
                              <a:cubicBezTo>
                                <a:pt x="8" y="779"/>
                                <a:pt x="0" y="784"/>
                                <a:pt x="0" y="784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ihandform 14" o:spid="_x0000_s1026" style="position:absolute;margin-left:97.35pt;margin-top:58.75pt;width:128.05pt;height:39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61,7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" path="m2561,169v-113,-30,-7,-8,-300,-11c2236,157,2211,158,2186,154v-33,-5,-69,-46,-105,-56c2060,82,2038,78,2014,68v-19,-8,-31,-21,-49,-30c1924,18,1867,21,1826,19,1802,15,1782,6,1759,v-32,3,-50,6,-79,11c1663,17,1648,23,1631,26v-25,13,-31,12,-64,15c1537,57,1502,62,1470,75v-14,6,-26,16,-41,19c1410,98,1391,100,1372,105v-35,10,-70,33,-108,34c1226,140,1189,142,1151,143v-34,16,9,-2,-41,11c1090,159,1067,178,1046,180v-27,3,-55,3,-82,4c914,191,873,209,821,214v-17,8,-34,14,-52,19c738,251,702,246,667,251v-18,5,-32,15,-48,23c611,278,597,279,589,281v-44,13,-86,24,-132,30c434,320,410,325,386,334v-20,15,-40,18,-64,22c304,362,288,369,270,375v-9,12,-17,18,-30,26c232,416,218,430,202,435v-13,10,-20,20,-33,30c158,495,130,514,101,525v-9,19,-21,37,-37,49c60,585,51,593,49,604v-9,40,,55,-23,86c27,700,27,710,30,720v7,21,18,18,-4,34c23,758,15,772,11,776,8,779,,784,,784e" filled="f" strokecolor="blue" strokeweight="3pt">
                <v:path arrowok="t" o:connecttype="custom" o:connectlocs="1626235,107315;1435735,100330;1388110,97790;1321435,62230;1278890,43180;1247775,24130;1159510,12065;1116965,0;1066800,6985;1035685,16510;995045,26035;933450,47625;907415,59690;871220,66675;802640,88265;730885,90805;704850,97790;664210,114300;612140,116840;521335,135890;488315,147955;423545,159385;393065,173990;374015,178435;290195,197485;245110,212090;204470,226060;171450,238125;152400,254635;128270,276225;107315,295275;64135,333375;40640,364490;31115,383540;16510,438150;19050,457200;16510,478790;6985,492760;0,497840" o:connectangles="0,0,0,0,0,0,0,0,0,0,0,0,0,0,0,0,0,0,0,0,0,0,0,0,0,0,0,0,0,0,0,0,0,0,0,0,0,0,0"/>
              </v:shape>
            </w:pict>
          </mc:Fallback>
        </mc:AlternateContent>
      </w:r>
    </w:p>
    <w:p w:rsidR="00B02F2D" w:rsidRPr="006D3D90" w:rsidRDefault="00B02F2D" w:rsidP="00B02F2D">
      <w:bookmarkStart w:id="0" w:name="_GoBack"/>
      <w:bookmarkEnd w:id="0"/>
    </w:p>
    <w:p w:rsidR="00B02F2D" w:rsidRPr="006D3D90" w:rsidRDefault="00B02F2D" w:rsidP="00B02F2D">
      <w:r w:rsidRPr="006D3D90">
        <w:rPr>
          <w:b/>
          <w:noProof/>
          <w:lang w:eastAsia="de-CH"/>
        </w:rPr>
        <w:drawing>
          <wp:inline distT="0" distB="0" distL="0" distR="0" wp14:anchorId="6D33CB65" wp14:editId="770EC98A">
            <wp:extent cx="2887980" cy="1874520"/>
            <wp:effectExtent l="0" t="0" r="762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75" t="62786" r="16360" b="4797"/>
                    <a:stretch/>
                  </pic:blipFill>
                  <pic:spPr bwMode="auto">
                    <a:xfrm>
                      <a:off x="0" y="0"/>
                      <a:ext cx="28879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61C7" w:rsidRPr="006D3D90" w:rsidRDefault="00DC61C7" w:rsidP="00B02F2D">
      <w:pPr>
        <w:pStyle w:val="H1"/>
        <w:spacing w:before="360" w:after="240"/>
      </w:pPr>
      <w:r w:rsidRPr="006D3D90">
        <w:t xml:space="preserve">Personnel responsable </w:t>
      </w:r>
    </w:p>
    <w:tbl>
      <w:tblPr>
        <w:tblStyle w:val="BETabelle1"/>
        <w:tblW w:w="10006" w:type="dxa"/>
        <w:tblLook w:val="04A0" w:firstRow="1" w:lastRow="0" w:firstColumn="1" w:lastColumn="0" w:noHBand="0" w:noVBand="1"/>
      </w:tblPr>
      <w:tblGrid>
        <w:gridCol w:w="1560"/>
        <w:gridCol w:w="3564"/>
        <w:gridCol w:w="4882"/>
      </w:tblGrid>
      <w:tr w:rsidR="00DC61C7" w:rsidRPr="006D3D90" w:rsidTr="00994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560" w:type="dxa"/>
            <w:tcBorders>
              <w:bottom w:val="single" w:sz="4" w:space="0" w:color="DBE5F1" w:themeColor="accent1" w:themeTint="33"/>
            </w:tcBorders>
          </w:tcPr>
          <w:p w:rsidR="00DC61C7" w:rsidRPr="006D3D90" w:rsidRDefault="00DC61C7" w:rsidP="00994426">
            <w:pPr>
              <w:pStyle w:val="FormularBezeichnungstext"/>
              <w:rPr>
                <w:sz w:val="17"/>
                <w:szCs w:val="17"/>
                <w:lang w:val="de-CH"/>
              </w:rPr>
            </w:pPr>
            <w:r w:rsidRPr="006D3D90">
              <w:rPr>
                <w:lang w:val="de-CH"/>
              </w:rPr>
              <w:t>Ch gr</w:t>
            </w:r>
          </w:p>
        </w:tc>
        <w:tc>
          <w:tcPr>
            <w:tcW w:w="3564" w:type="dxa"/>
            <w:tcBorders>
              <w:bottom w:val="single" w:sz="4" w:space="0" w:color="DBE5F1" w:themeColor="accent1" w:themeTint="33"/>
            </w:tcBorders>
          </w:tcPr>
          <w:p w:rsidR="00DC61C7" w:rsidRPr="006D3D90" w:rsidRDefault="00DC61C7" w:rsidP="00994426">
            <w:pPr>
              <w:pStyle w:val="FormularEingabetext"/>
              <w:ind w:left="0"/>
              <w:rPr>
                <w:szCs w:val="17"/>
              </w:rPr>
            </w:pPr>
            <w:r w:rsidRPr="006D3D90">
              <w:t>Ineichen Hans</w:t>
            </w:r>
          </w:p>
        </w:tc>
        <w:tc>
          <w:tcPr>
            <w:tcW w:w="4882" w:type="dxa"/>
            <w:tcBorders>
              <w:bottom w:val="single" w:sz="4" w:space="0" w:color="DBE5F1" w:themeColor="accent1" w:themeTint="33"/>
            </w:tcBorders>
          </w:tcPr>
          <w:p w:rsidR="00DC61C7" w:rsidRPr="006D3D90" w:rsidRDefault="00DC61C7" w:rsidP="00994426">
            <w:pPr>
              <w:pStyle w:val="Text85pt"/>
            </w:pPr>
            <w:r w:rsidRPr="006D3D90">
              <w:t>T</w:t>
            </w:r>
            <w:r w:rsidRPr="006D3D90">
              <w:t>é</w:t>
            </w:r>
            <w:r w:rsidRPr="006D3D90">
              <w:t xml:space="preserve">l. </w:t>
            </w:r>
            <w:r w:rsidRPr="006D3D90">
              <w:t>B</w:t>
            </w:r>
            <w:r w:rsidRPr="006D3D90">
              <w:t>:</w:t>
            </w:r>
            <w:r w:rsidRPr="006D3D90">
              <w:tab/>
              <w:t>0XX / XXX XX XX</w:t>
            </w:r>
          </w:p>
          <w:p w:rsidR="00DC61C7" w:rsidRPr="006D3D90" w:rsidRDefault="00DC61C7" w:rsidP="00994426">
            <w:pPr>
              <w:pStyle w:val="Text85pt"/>
            </w:pPr>
            <w:r w:rsidRPr="006D3D90">
              <w:t>Natel</w:t>
            </w:r>
            <w:r w:rsidRPr="006D3D90">
              <w:t>:</w:t>
            </w:r>
            <w:r w:rsidRPr="006D3D90">
              <w:tab/>
              <w:t>0XX / XXX XX XX</w:t>
            </w:r>
          </w:p>
          <w:p w:rsidR="00DC61C7" w:rsidRPr="006D3D90" w:rsidRDefault="00DC61C7" w:rsidP="00DC61C7">
            <w:pPr>
              <w:pStyle w:val="Text85pt"/>
            </w:pPr>
            <w:r w:rsidRPr="006D3D90">
              <w:t>T</w:t>
            </w:r>
            <w:r w:rsidRPr="006D3D90">
              <w:t>é</w:t>
            </w:r>
            <w:r w:rsidRPr="006D3D90">
              <w:t>l. P:</w:t>
            </w:r>
            <w:r w:rsidRPr="006D3D90">
              <w:tab/>
              <w:t>0XX / XXX XX XX</w:t>
            </w:r>
          </w:p>
        </w:tc>
      </w:tr>
      <w:tr w:rsidR="00DC61C7" w:rsidRPr="006D3D90" w:rsidTr="00994426">
        <w:tc>
          <w:tcPr>
            <w:tcW w:w="1560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r w:rsidRPr="006D3D90">
              <w:t>Membre des s.-p</w:t>
            </w:r>
          </w:p>
        </w:tc>
        <w:tc>
          <w:tcPr>
            <w:tcW w:w="356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DC61C7">
            <w:pPr>
              <w:pStyle w:val="FormularEingabetext"/>
              <w:ind w:left="0"/>
            </w:pPr>
            <w:r w:rsidRPr="006D3D90">
              <w:t>Flückiger Paul (</w:t>
            </w:r>
            <w:r w:rsidRPr="006D3D90">
              <w:t>conducteur</w:t>
            </w:r>
            <w:r w:rsidRPr="006D3D90">
              <w:t>)</w:t>
            </w:r>
          </w:p>
        </w:tc>
        <w:tc>
          <w:tcPr>
            <w:tcW w:w="4882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DC61C7">
            <w:pPr>
              <w:pStyle w:val="Text85pt"/>
            </w:pPr>
            <w:r w:rsidRPr="006D3D90">
              <w:t>Tél. B:</w:t>
            </w:r>
            <w:r w:rsidRPr="006D3D90">
              <w:tab/>
              <w:t>0XX / XXX XX XX</w:t>
            </w:r>
          </w:p>
          <w:p w:rsidR="00DC61C7" w:rsidRPr="006D3D90" w:rsidRDefault="00DC61C7" w:rsidP="00DC61C7">
            <w:pPr>
              <w:pStyle w:val="Text85pt"/>
            </w:pPr>
            <w:r w:rsidRPr="006D3D90">
              <w:t>Natel:</w:t>
            </w:r>
            <w:r w:rsidRPr="006D3D90">
              <w:tab/>
              <w:t>0XX / XXX XX XX</w:t>
            </w:r>
          </w:p>
          <w:p w:rsidR="00DC61C7" w:rsidRPr="006D3D90" w:rsidRDefault="00DC61C7" w:rsidP="00DC61C7">
            <w:pPr>
              <w:pStyle w:val="Text85pt"/>
            </w:pPr>
            <w:r w:rsidRPr="006D3D90">
              <w:t>Tél. P:</w:t>
            </w:r>
            <w:r w:rsidRPr="006D3D90">
              <w:tab/>
              <w:t>0XX / XXX XX XX</w:t>
            </w:r>
          </w:p>
        </w:tc>
      </w:tr>
    </w:tbl>
    <w:p w:rsidR="00DC61C7" w:rsidRPr="006D3D90" w:rsidRDefault="00DC61C7" w:rsidP="00B02F2D">
      <w:pPr>
        <w:pStyle w:val="H1"/>
        <w:spacing w:before="360" w:after="240"/>
      </w:pPr>
      <w:r w:rsidRPr="006D3D90">
        <w:t xml:space="preserve">Véhicules / équipement / liaisons </w:t>
      </w:r>
    </w:p>
    <w:tbl>
      <w:tblPr>
        <w:tblStyle w:val="BETabelle1"/>
        <w:tblW w:w="9923" w:type="dxa"/>
        <w:tblLook w:val="04A0" w:firstRow="1" w:lastRow="0" w:firstColumn="1" w:lastColumn="0" w:noHBand="0" w:noVBand="1"/>
      </w:tblPr>
      <w:tblGrid>
        <w:gridCol w:w="1701"/>
        <w:gridCol w:w="8222"/>
      </w:tblGrid>
      <w:tr w:rsidR="00DC61C7" w:rsidRPr="006D3D90" w:rsidTr="00994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701" w:type="dxa"/>
            <w:tcBorders>
              <w:bottom w:val="single" w:sz="4" w:space="0" w:color="DBE5F1" w:themeColor="accent1" w:themeTint="33"/>
            </w:tcBorders>
          </w:tcPr>
          <w:p w:rsidR="00DC61C7" w:rsidRPr="006D3D90" w:rsidRDefault="00DC61C7" w:rsidP="00994426">
            <w:pPr>
              <w:pStyle w:val="Text85pt"/>
              <w:rPr>
                <w:b/>
                <w:szCs w:val="17"/>
              </w:rPr>
            </w:pPr>
            <w:r w:rsidRPr="006D3D90">
              <w:rPr>
                <w:b/>
              </w:rPr>
              <w:t>Véhicule :</w:t>
            </w:r>
          </w:p>
        </w:tc>
        <w:tc>
          <w:tcPr>
            <w:tcW w:w="8222" w:type="dxa"/>
            <w:tcBorders>
              <w:bottom w:val="single" w:sz="4" w:space="0" w:color="DBE5F1" w:themeColor="accent1" w:themeTint="33"/>
            </w:tcBorders>
          </w:tcPr>
          <w:p w:rsidR="00DC61C7" w:rsidRPr="006D3D90" w:rsidRDefault="00DC61C7" w:rsidP="00DC61C7">
            <w:pPr>
              <w:pStyle w:val="Text85pt"/>
            </w:pPr>
            <w:r w:rsidRPr="006D3D90">
              <w:t xml:space="preserve">fourgonnette VW ; BE 95'036 (clés au </w:t>
            </w:r>
            <w:r w:rsidRPr="006D3D90">
              <w:t>PC du poste d’alarme de la com</w:t>
            </w:r>
            <w:r w:rsidRPr="006D3D90">
              <w:t>mune)</w:t>
            </w:r>
          </w:p>
        </w:tc>
      </w:tr>
      <w:tr w:rsidR="00DC61C7" w:rsidRPr="006D3D90" w:rsidTr="00994426">
        <w:tc>
          <w:tcPr>
            <w:tcW w:w="1701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DC61C7">
            <w:pPr>
              <w:rPr>
                <w:b/>
                <w:sz w:val="17"/>
              </w:rPr>
            </w:pPr>
            <w:r w:rsidRPr="006D3D90">
              <w:rPr>
                <w:b/>
                <w:sz w:val="17"/>
              </w:rPr>
              <w:t>Matériel</w:t>
            </w:r>
          </w:p>
          <w:p w:rsidR="00DC61C7" w:rsidRPr="006D3D90" w:rsidRDefault="00DC61C7" w:rsidP="00DC61C7">
            <w:pPr>
              <w:pStyle w:val="Text85pt"/>
              <w:rPr>
                <w:b/>
              </w:rPr>
            </w:pPr>
            <w:r w:rsidRPr="006D3D90">
              <w:rPr>
                <w:b/>
              </w:rPr>
              <w:t>de barrage :</w:t>
            </w:r>
          </w:p>
        </w:tc>
        <w:tc>
          <w:tcPr>
            <w:tcW w:w="8222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DC61C7">
            <w:pPr>
              <w:pStyle w:val="Text85pt"/>
            </w:pPr>
            <w:r w:rsidRPr="006D3D90">
              <w:t xml:space="preserve">1 grillage à ciseaux </w:t>
            </w:r>
          </w:p>
          <w:p w:rsidR="00DC61C7" w:rsidRPr="006D3D90" w:rsidRDefault="00DC61C7" w:rsidP="00DC61C7">
            <w:pPr>
              <w:pStyle w:val="Text85pt"/>
            </w:pPr>
            <w:r w:rsidRPr="006D3D90">
              <w:t>1 panneau d’interdiction (interdiction de circuler)</w:t>
            </w:r>
          </w:p>
          <w:p w:rsidR="00DC61C7" w:rsidRPr="006D3D90" w:rsidRDefault="00DC61C7" w:rsidP="00DC61C7">
            <w:pPr>
              <w:pStyle w:val="Text85pt"/>
            </w:pPr>
            <w:r w:rsidRPr="006D3D90">
              <w:t>1 panneau d’interdiction (accès interdit)</w:t>
            </w:r>
          </w:p>
          <w:p w:rsidR="00DC61C7" w:rsidRPr="006D3D90" w:rsidRDefault="00DC61C7" w:rsidP="00DC61C7">
            <w:pPr>
              <w:pStyle w:val="Text85pt"/>
            </w:pPr>
            <w:r w:rsidRPr="006D3D90">
              <w:lastRenderedPageBreak/>
              <w:t>1 signal “Radioactivité“</w:t>
            </w:r>
          </w:p>
          <w:p w:rsidR="00DC61C7" w:rsidRPr="006D3D90" w:rsidRDefault="00DC61C7" w:rsidP="00DC61C7">
            <w:pPr>
              <w:pStyle w:val="Text85pt"/>
            </w:pPr>
            <w:r w:rsidRPr="006D3D90">
              <w:t xml:space="preserve">1 lampe clignotante </w:t>
            </w:r>
          </w:p>
        </w:tc>
      </w:tr>
      <w:tr w:rsidR="00DC61C7" w:rsidRPr="006D3D90" w:rsidTr="00994426">
        <w:tc>
          <w:tcPr>
            <w:tcW w:w="1701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  <w:rPr>
                <w:b/>
              </w:rPr>
            </w:pPr>
            <w:r w:rsidRPr="006D3D90">
              <w:rPr>
                <w:b/>
              </w:rPr>
              <w:lastRenderedPageBreak/>
              <w:t>Équipement :</w:t>
            </w:r>
          </w:p>
        </w:tc>
        <w:tc>
          <w:tcPr>
            <w:tcW w:w="8222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DC61C7">
            <w:pPr>
              <w:pStyle w:val="Text85pt"/>
              <w:rPr>
                <w:rFonts w:cs="Arial"/>
              </w:rPr>
            </w:pPr>
            <w:r w:rsidRPr="006D3D90">
              <w:rPr>
                <w:rFonts w:cs="Arial"/>
              </w:rPr>
              <w:t xml:space="preserve">1 EDOS 99 – dosimètre personnel électronique </w:t>
            </w:r>
          </w:p>
          <w:p w:rsidR="00DC61C7" w:rsidRPr="006D3D90" w:rsidRDefault="00DC61C7" w:rsidP="00DC61C7">
            <w:pPr>
              <w:pStyle w:val="Text85pt"/>
              <w:rPr>
                <w:rFonts w:cs="Arial"/>
              </w:rPr>
            </w:pPr>
            <w:r w:rsidRPr="006D3D90">
              <w:rPr>
                <w:rFonts w:cs="Arial"/>
              </w:rPr>
              <w:t xml:space="preserve">1 assortiment de matériel de protection pers. ABC  </w:t>
            </w:r>
          </w:p>
          <w:p w:rsidR="00DC61C7" w:rsidRPr="006D3D90" w:rsidRDefault="00DC61C7" w:rsidP="00DC61C7">
            <w:pPr>
              <w:pStyle w:val="Text85pt"/>
              <w:rPr>
                <w:rFonts w:cs="Arial"/>
              </w:rPr>
            </w:pPr>
            <w:r w:rsidRPr="006D3D90">
              <w:rPr>
                <w:rFonts w:cs="Arial"/>
              </w:rPr>
              <w:t>1 radio de poche avec piles de réserve</w:t>
            </w:r>
          </w:p>
          <w:p w:rsidR="00DC61C7" w:rsidRPr="006D3D90" w:rsidRDefault="00DC61C7" w:rsidP="00DC61C7">
            <w:pPr>
              <w:pStyle w:val="Text85pt"/>
              <w:rPr>
                <w:rFonts w:cs="Arial"/>
              </w:rPr>
            </w:pPr>
            <w:r w:rsidRPr="006D3D90">
              <w:rPr>
                <w:rFonts w:cs="Arial"/>
              </w:rPr>
              <w:t>1 lampe de poche</w:t>
            </w:r>
          </w:p>
          <w:p w:rsidR="00DC61C7" w:rsidRPr="006D3D90" w:rsidRDefault="00DC61C7" w:rsidP="00DC61C7">
            <w:pPr>
              <w:pStyle w:val="Text85pt"/>
              <w:rPr>
                <w:rFonts w:cs="Arial"/>
              </w:rPr>
            </w:pPr>
            <w:r w:rsidRPr="006D3D90">
              <w:rPr>
                <w:rFonts w:cs="Arial"/>
              </w:rPr>
              <w:t xml:space="preserve">1 équipement complet pour auxiliaires de circulation </w:t>
            </w:r>
          </w:p>
          <w:p w:rsidR="00DC61C7" w:rsidRPr="006D3D90" w:rsidRDefault="00DC61C7" w:rsidP="00DC61C7">
            <w:pPr>
              <w:pStyle w:val="Text85pt"/>
              <w:rPr>
                <w:rFonts w:cs="Arial"/>
              </w:rPr>
            </w:pPr>
            <w:r w:rsidRPr="006D3D90">
              <w:rPr>
                <w:rFonts w:cs="Arial"/>
              </w:rPr>
              <w:t xml:space="preserve">1 carte géographique au 1:25’000 du secteur d’engagement </w:t>
            </w:r>
          </w:p>
          <w:p w:rsidR="00DC61C7" w:rsidRPr="006D3D90" w:rsidRDefault="00DC61C7" w:rsidP="00DC61C7">
            <w:pPr>
              <w:pStyle w:val="Text85pt"/>
              <w:rPr>
                <w:rFonts w:cs="Arial"/>
              </w:rPr>
            </w:pPr>
            <w:r w:rsidRPr="006D3D90">
              <w:rPr>
                <w:rFonts w:cs="Arial"/>
              </w:rPr>
              <w:t xml:space="preserve">1 plan des liaisons radio avec indicatifs d’appels </w:t>
            </w:r>
          </w:p>
          <w:p w:rsidR="00DC61C7" w:rsidRPr="006D3D90" w:rsidRDefault="00DC61C7" w:rsidP="00DC61C7">
            <w:pPr>
              <w:pStyle w:val="Text85pt"/>
            </w:pPr>
            <w:r w:rsidRPr="006D3D90">
              <w:rPr>
                <w:rFonts w:cs="Arial"/>
              </w:rPr>
              <w:t>provisions et boissons</w:t>
            </w:r>
          </w:p>
        </w:tc>
      </w:tr>
      <w:tr w:rsidR="00DC61C7" w:rsidRPr="006D3D90" w:rsidTr="00994426">
        <w:tc>
          <w:tcPr>
            <w:tcW w:w="1701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r w:rsidRPr="006D3D90">
              <w:rPr>
                <w:b/>
              </w:rPr>
              <w:t>Liaison</w:t>
            </w:r>
          </w:p>
        </w:tc>
        <w:tc>
          <w:tcPr>
            <w:tcW w:w="8222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DC61C7">
            <w:pPr>
              <w:pStyle w:val="Text85pt"/>
              <w:rPr>
                <w:rFonts w:cs="Arial"/>
                <w:b/>
              </w:rPr>
            </w:pPr>
            <w:r w:rsidRPr="006D3D90">
              <w:rPr>
                <w:rFonts w:cs="Arial"/>
              </w:rPr>
              <w:t>Natel et appareil radio portable des s.-p. ; canal X, indicatif d’appel</w:t>
            </w:r>
            <w:r w:rsidRPr="006D3D90">
              <w:rPr>
                <w:rFonts w:cs="Arial"/>
              </w:rPr>
              <w:t xml:space="preserve"> </w:t>
            </w:r>
            <w:r w:rsidRPr="006D3D90">
              <w:rPr>
                <w:rFonts w:cs="Arial"/>
                <w:b/>
              </w:rPr>
              <w:t>Securo 2</w:t>
            </w:r>
          </w:p>
          <w:p w:rsidR="00DC61C7" w:rsidRPr="006D3D90" w:rsidRDefault="00DC61C7" w:rsidP="00DC61C7">
            <w:pPr>
              <w:pStyle w:val="Text85pt"/>
              <w:rPr>
                <w:rFonts w:cs="Arial"/>
              </w:rPr>
            </w:pPr>
            <w:r w:rsidRPr="006D3D90">
              <w:rPr>
                <w:rFonts w:cs="Arial"/>
              </w:rPr>
              <w:t>Degré de préparation radio : station prête au trafi</w:t>
            </w:r>
            <w:r w:rsidRPr="006D3D90">
              <w:rPr>
                <w:rFonts w:cs="Arial"/>
              </w:rPr>
              <w:t xml:space="preserve">c dès le début de l’engagement </w:t>
            </w:r>
            <w:r w:rsidRPr="006D3D90">
              <w:t xml:space="preserve"> </w:t>
            </w:r>
          </w:p>
        </w:tc>
      </w:tr>
      <w:tr w:rsidR="00DC61C7" w:rsidRPr="006D3D90" w:rsidTr="00994426">
        <w:tc>
          <w:tcPr>
            <w:tcW w:w="1701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DC61C7">
            <w:pPr>
              <w:pStyle w:val="Text85pt"/>
              <w:rPr>
                <w:b/>
              </w:rPr>
            </w:pPr>
            <w:r w:rsidRPr="006D3D90">
              <w:rPr>
                <w:b/>
              </w:rPr>
              <w:t xml:space="preserve">Annuaire </w:t>
            </w:r>
          </w:p>
          <w:p w:rsidR="00DC61C7" w:rsidRPr="006D3D90" w:rsidRDefault="00DC61C7" w:rsidP="00DC61C7">
            <w:pPr>
              <w:pStyle w:val="Text85pt"/>
            </w:pPr>
            <w:r w:rsidRPr="006D3D90">
              <w:rPr>
                <w:b/>
              </w:rPr>
              <w:t>téléphonique</w:t>
            </w:r>
          </w:p>
        </w:tc>
        <w:tc>
          <w:tcPr>
            <w:tcW w:w="8222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B02F2D">
            <w:pPr>
              <w:pStyle w:val="Text85pt"/>
              <w:tabs>
                <w:tab w:val="left" w:pos="3969"/>
              </w:tabs>
              <w:rPr>
                <w:rFonts w:cs="Arial"/>
              </w:rPr>
            </w:pPr>
            <w:r w:rsidRPr="006D3D90">
              <w:rPr>
                <w:rFonts w:cs="Arial"/>
              </w:rPr>
              <w:t>PC du poste d’alarme de la commune (hangar)</w:t>
            </w:r>
            <w:r w:rsidRPr="006D3D90">
              <w:rPr>
                <w:rFonts w:cs="Arial"/>
              </w:rPr>
              <w:tab/>
              <w:t>031 / XXX XX XX</w:t>
            </w:r>
          </w:p>
          <w:p w:rsidR="00DC61C7" w:rsidRPr="006D3D90" w:rsidRDefault="00DC61C7" w:rsidP="00B02F2D">
            <w:pPr>
              <w:pStyle w:val="Text85pt"/>
              <w:tabs>
                <w:tab w:val="left" w:pos="3969"/>
              </w:tabs>
              <w:rPr>
                <w:rFonts w:cs="Arial"/>
              </w:rPr>
            </w:pPr>
            <w:r w:rsidRPr="006D3D90">
              <w:rPr>
                <w:rFonts w:cs="Arial"/>
              </w:rPr>
              <w:t xml:space="preserve">C groupe d’alarme des s.-p. </w:t>
            </w:r>
            <w:r w:rsidRPr="006D3D90">
              <w:rPr>
                <w:rFonts w:cs="Arial"/>
              </w:rPr>
              <w:tab/>
              <w:t>079 / XXX XX XX</w:t>
            </w:r>
          </w:p>
          <w:p w:rsidR="00DC61C7" w:rsidRPr="006D3D90" w:rsidRDefault="00DC61C7" w:rsidP="00B02F2D">
            <w:pPr>
              <w:pStyle w:val="Text85pt"/>
              <w:tabs>
                <w:tab w:val="left" w:pos="3969"/>
              </w:tabs>
              <w:rPr>
                <w:rFonts w:cs="Arial"/>
              </w:rPr>
            </w:pPr>
            <w:r w:rsidRPr="006D3D90">
              <w:rPr>
                <w:rFonts w:cs="Arial"/>
              </w:rPr>
              <w:t>Administration communale</w:t>
            </w:r>
            <w:r w:rsidRPr="006D3D90">
              <w:rPr>
                <w:rFonts w:cs="Arial"/>
              </w:rPr>
              <w:tab/>
              <w:t>031 / XXX XX XX</w:t>
            </w:r>
          </w:p>
          <w:p w:rsidR="00DC61C7" w:rsidRPr="006D3D90" w:rsidRDefault="00DC61C7" w:rsidP="00B02F2D">
            <w:pPr>
              <w:pStyle w:val="Text85pt"/>
              <w:tabs>
                <w:tab w:val="left" w:pos="3969"/>
              </w:tabs>
              <w:rPr>
                <w:rFonts w:cs="Arial"/>
              </w:rPr>
            </w:pPr>
            <w:r w:rsidRPr="006D3D90">
              <w:rPr>
                <w:rFonts w:cs="Arial"/>
              </w:rPr>
              <w:t>Numéro de Natel du poste 2 “Mauss“</w:t>
            </w:r>
            <w:r w:rsidRPr="006D3D90">
              <w:rPr>
                <w:rFonts w:cs="Arial"/>
              </w:rPr>
              <w:tab/>
              <w:t>079 / XXX XX XX</w:t>
            </w:r>
          </w:p>
        </w:tc>
      </w:tr>
    </w:tbl>
    <w:p w:rsidR="00DC61C7" w:rsidRPr="006D3D90" w:rsidRDefault="00DC61C7" w:rsidP="00B02F2D">
      <w:pPr>
        <w:pStyle w:val="H1"/>
        <w:spacing w:before="360" w:after="240"/>
      </w:pPr>
      <w:r w:rsidRPr="006D3D90">
        <w:t>Lieu protégé</w:t>
      </w:r>
    </w:p>
    <w:p w:rsidR="00DC61C7" w:rsidRPr="006D3D90" w:rsidRDefault="00DC61C7" w:rsidP="00DC61C7">
      <w:r w:rsidRPr="006D3D90">
        <w:t>En cas de passage de nuages imminent, les membres du poste de barrage se réfugient à l’endroit suivant, sur ordre de l’organe supérieur, et / ou se conforment aux instructions selon les communiqués à la radio :</w:t>
      </w:r>
    </w:p>
    <w:tbl>
      <w:tblPr>
        <w:tblStyle w:val="BETabelle1"/>
        <w:tblW w:w="9923" w:type="dxa"/>
        <w:tblLook w:val="04A0" w:firstRow="1" w:lastRow="0" w:firstColumn="1" w:lastColumn="0" w:noHBand="0" w:noVBand="1"/>
      </w:tblPr>
      <w:tblGrid>
        <w:gridCol w:w="284"/>
        <w:gridCol w:w="9639"/>
      </w:tblGrid>
      <w:tr w:rsidR="00DC61C7" w:rsidRPr="006D3D90" w:rsidTr="00994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" w:type="dxa"/>
            <w:tcBorders>
              <w:bottom w:val="single" w:sz="4" w:space="0" w:color="DBE5F1" w:themeColor="accent1" w:themeTint="33"/>
            </w:tcBorders>
          </w:tcPr>
          <w:p w:rsidR="00DC61C7" w:rsidRPr="006D3D90" w:rsidRDefault="00DC61C7" w:rsidP="00994426">
            <w:pPr>
              <w:pStyle w:val="FormularBezeichnungstext"/>
              <w:rPr>
                <w:sz w:val="17"/>
                <w:szCs w:val="17"/>
                <w:lang w:val="de-CH"/>
              </w:rPr>
            </w:pPr>
            <w:sdt>
              <w:sdtPr>
                <w:rPr>
                  <w:sz w:val="17"/>
                  <w:szCs w:val="17"/>
                  <w:lang w:val="de-CH"/>
                </w:rPr>
                <w:id w:val="-12118033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/>
                    <w:sz w:val="17"/>
                    <w:szCs w:val="17"/>
                    <w:lang w:val="de-CH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bottom w:val="single" w:sz="4" w:space="0" w:color="DBE5F1" w:themeColor="accent1" w:themeTint="33"/>
            </w:tcBorders>
          </w:tcPr>
          <w:p w:rsidR="00DC61C7" w:rsidRPr="006D3D90" w:rsidRDefault="00DC61C7" w:rsidP="00994426">
            <w:pPr>
              <w:pStyle w:val="FormularEingabetext"/>
              <w:ind w:left="0"/>
              <w:rPr>
                <w:szCs w:val="17"/>
              </w:rPr>
            </w:pPr>
            <w:r w:rsidRPr="006D3D90">
              <w:t>Abri dans le  ……………………………………….</w:t>
            </w:r>
          </w:p>
        </w:tc>
      </w:tr>
      <w:tr w:rsidR="00DC61C7" w:rsidRPr="006D3D90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sdt>
              <w:sdtPr>
                <w:id w:val="709383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FormularEingabetext"/>
              <w:ind w:left="0"/>
            </w:pPr>
            <w:r w:rsidRPr="006D3D90">
              <w:t>Cave dans ………………………………………………</w:t>
            </w:r>
          </w:p>
        </w:tc>
      </w:tr>
    </w:tbl>
    <w:p w:rsidR="00DC61C7" w:rsidRPr="006D3D90" w:rsidRDefault="00DC61C7" w:rsidP="00B02F2D">
      <w:pPr>
        <w:pStyle w:val="H1"/>
        <w:spacing w:before="360" w:after="240"/>
      </w:pPr>
      <w:r w:rsidRPr="006D3D90">
        <w:t>Missions</w:t>
      </w:r>
    </w:p>
    <w:tbl>
      <w:tblPr>
        <w:tblStyle w:val="BETabelle1"/>
        <w:tblW w:w="9923" w:type="dxa"/>
        <w:tblLook w:val="04A0" w:firstRow="1" w:lastRow="0" w:firstColumn="1" w:lastColumn="0" w:noHBand="0" w:noVBand="1"/>
      </w:tblPr>
      <w:tblGrid>
        <w:gridCol w:w="284"/>
        <w:gridCol w:w="9639"/>
      </w:tblGrid>
      <w:tr w:rsidR="00DC61C7" w:rsidRPr="006D3D90" w:rsidTr="009944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84" w:type="dxa"/>
            <w:tcBorders>
              <w:bottom w:val="single" w:sz="4" w:space="0" w:color="DBE5F1" w:themeColor="accent1" w:themeTint="33"/>
            </w:tcBorders>
          </w:tcPr>
          <w:p w:rsidR="00DC61C7" w:rsidRPr="006D3D90" w:rsidRDefault="00DC61C7" w:rsidP="00994426">
            <w:pPr>
              <w:pStyle w:val="FormularBezeichnungstext"/>
              <w:rPr>
                <w:sz w:val="17"/>
                <w:szCs w:val="17"/>
                <w:lang w:val="de-CH"/>
              </w:rPr>
            </w:pPr>
            <w:sdt>
              <w:sdtPr>
                <w:rPr>
                  <w:sz w:val="17"/>
                  <w:szCs w:val="17"/>
                  <w:lang w:val="de-CH"/>
                </w:rPr>
                <w:id w:val="-1120999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/>
                    <w:sz w:val="17"/>
                    <w:szCs w:val="17"/>
                    <w:lang w:val="de-CH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bottom w:val="single" w:sz="4" w:space="0" w:color="DBE5F1" w:themeColor="accent1" w:themeTint="33"/>
            </w:tcBorders>
          </w:tcPr>
          <w:p w:rsidR="00DC61C7" w:rsidRPr="006D3D90" w:rsidRDefault="00DC61C7" w:rsidP="00994426">
            <w:pPr>
              <w:pStyle w:val="FormularEingabetext"/>
              <w:ind w:left="0"/>
            </w:pPr>
            <w:r w:rsidRPr="006D3D90">
              <w:t>Accomplissement de l’instruction immédiate “Manipulation du matériel de protection ABC pe</w:t>
            </w:r>
            <w:r w:rsidRPr="006D3D90">
              <w:t>r</w:t>
            </w:r>
            <w:r w:rsidRPr="006D3D90">
              <w:t>sonnel“ et brève instruction “Radio“</w:t>
            </w:r>
          </w:p>
        </w:tc>
      </w:tr>
      <w:tr w:rsidR="00DC61C7" w:rsidRPr="006D3D90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sdt>
              <w:sdtPr>
                <w:id w:val="-1422691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DC61C7">
            <w:pPr>
              <w:rPr>
                <w:sz w:val="17"/>
              </w:rPr>
            </w:pPr>
            <w:r w:rsidRPr="006D3D90">
              <w:rPr>
                <w:sz w:val="17"/>
              </w:rPr>
              <w:t>Établissement de la préparation de la pro</w:t>
            </w:r>
            <w:r w:rsidRPr="006D3D90">
              <w:rPr>
                <w:sz w:val="17"/>
              </w:rPr>
              <w:t xml:space="preserve">tection ABC avant le départ  </w:t>
            </w:r>
          </w:p>
        </w:tc>
      </w:tr>
      <w:tr w:rsidR="00DC61C7" w:rsidRPr="006D3D90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sdt>
              <w:sdtPr>
                <w:id w:val="-21110457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r w:rsidRPr="006D3D90">
              <w:t>Écoute permanente de la radio (RTS1) durant l’engagement</w:t>
            </w:r>
          </w:p>
        </w:tc>
      </w:tr>
      <w:tr w:rsidR="00DC61C7" w:rsidRPr="006D3D90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sdt>
              <w:sdtPr>
                <w:id w:val="16103122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DC61C7">
            <w:pPr>
              <w:rPr>
                <w:sz w:val="17"/>
              </w:rPr>
            </w:pPr>
            <w:r w:rsidRPr="006D3D90">
              <w:rPr>
                <w:sz w:val="17"/>
              </w:rPr>
              <w:t>Mise en place et utilisation du poste de barrage ; av</w:t>
            </w:r>
            <w:r w:rsidRPr="006D3D90">
              <w:rPr>
                <w:sz w:val="17"/>
              </w:rPr>
              <w:t>is d’exécution lors de la mise en exploitation</w:t>
            </w:r>
          </w:p>
        </w:tc>
      </w:tr>
      <w:tr w:rsidR="00DC61C7" w:rsidRPr="006D3D90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sdt>
              <w:sdtPr>
                <w:id w:val="13756562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FormularEingabetext"/>
              <w:ind w:left="0"/>
            </w:pPr>
            <w:r w:rsidRPr="006D3D90">
              <w:t>Garantir un flux de circulation aussi fluide que possible à partir de la zone 1</w:t>
            </w:r>
          </w:p>
        </w:tc>
      </w:tr>
      <w:tr w:rsidR="00DC61C7" w:rsidRPr="006D3D90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sdt>
              <w:sdtPr>
                <w:id w:val="1303111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FormularEingabetext"/>
              <w:ind w:left="0"/>
            </w:pPr>
            <w:r w:rsidRPr="006D3D90">
              <w:t>Barrage de l’accès pour des personnes non autorisées dans la zone 1 ; contrôle d’identités et d’autorisations d’accès (p. ex.. habitants de la zone 1, collaborateurs de la centrale de Mühleberg, fon</w:t>
            </w:r>
            <w:r w:rsidRPr="006D3D90">
              <w:t>c</w:t>
            </w:r>
            <w:r w:rsidRPr="006D3D90">
              <w:t>tionnaires de la Prot pop, membres de la CENAL, de l’IFSN, de l’OSSM, etc.) Demandes de précisions au PC, en cas d’incertitudes.</w:t>
            </w:r>
          </w:p>
        </w:tc>
      </w:tr>
      <w:tr w:rsidR="00DC61C7" w:rsidRPr="006D3D90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sdt>
              <w:sdtPr>
                <w:id w:val="-14919454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FormularEingabetext"/>
              <w:ind w:left="0"/>
            </w:pPr>
            <w:r w:rsidRPr="006D3D90">
              <w:t>Barrage de l’accès aux représentants des médias, renonciation à des informations directes de médias et renvoi au service de renseignements et d’informations de la commune  (OCR zone 1 / conseil communal)</w:t>
            </w:r>
          </w:p>
        </w:tc>
      </w:tr>
      <w:tr w:rsidR="00DC61C7" w:rsidRPr="006D3D90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sdt>
              <w:sdtPr>
                <w:id w:val="2045251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FormularEingabetext"/>
              <w:ind w:left="0"/>
            </w:pPr>
            <w:r w:rsidRPr="006D3D90">
              <w:t>Annonce immédiate d’incidents, d’émeutes, d’embouteillages, etc. au PC du poste d’alarme de la commune</w:t>
            </w:r>
          </w:p>
        </w:tc>
      </w:tr>
      <w:tr w:rsidR="00DC61C7" w:rsidRPr="006D3D90" w:rsidTr="00994426">
        <w:tc>
          <w:tcPr>
            <w:tcW w:w="284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Text85pt"/>
            </w:pPr>
            <w:sdt>
              <w:sdtPr>
                <w:id w:val="1450056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6D3D9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  <w:tc>
          <w:tcPr>
            <w:tcW w:w="9639" w:type="dxa"/>
            <w:tcBorders>
              <w:top w:val="single" w:sz="2" w:space="0" w:color="C6D9F1" w:themeColor="text2" w:themeTint="33"/>
              <w:left w:val="nil"/>
              <w:bottom w:val="single" w:sz="2" w:space="0" w:color="C6D9F1" w:themeColor="text2" w:themeTint="33"/>
              <w:right w:val="nil"/>
            </w:tcBorders>
          </w:tcPr>
          <w:p w:rsidR="00DC61C7" w:rsidRPr="006D3D90" w:rsidRDefault="00DC61C7" w:rsidP="00994426">
            <w:pPr>
              <w:pStyle w:val="FormularEingabetext"/>
              <w:ind w:left="0"/>
            </w:pPr>
            <w:r w:rsidRPr="006D3D90">
              <w:t>Respect d’autres instructions de l’organe supérieur (relèves, retour, fait de se rendre dans l’endroit protégé en cas de pa</w:t>
            </w:r>
            <w:r w:rsidRPr="006D3D90">
              <w:t>s</w:t>
            </w:r>
            <w:r w:rsidRPr="006D3D90">
              <w:t>sage de nuages imminent)</w:t>
            </w:r>
          </w:p>
        </w:tc>
      </w:tr>
    </w:tbl>
    <w:p w:rsidR="00DC61C7" w:rsidRPr="006D3D90" w:rsidRDefault="00DC61C7" w:rsidP="00DC61C7">
      <w:pPr>
        <w:tabs>
          <w:tab w:val="left" w:pos="6120"/>
        </w:tabs>
        <w:spacing w:before="480"/>
      </w:pPr>
      <w:r w:rsidRPr="006D3D90">
        <w:t>Le chef du poste d’alarme de la commune</w:t>
      </w:r>
      <w:r w:rsidRPr="006D3D90">
        <w:tab/>
        <w:t>……………………………………….</w:t>
      </w:r>
    </w:p>
    <w:p w:rsidR="00DC61C7" w:rsidRPr="006D3D90" w:rsidRDefault="00DC61C7" w:rsidP="00DC61C7">
      <w:pPr>
        <w:tabs>
          <w:tab w:val="left" w:pos="6120"/>
        </w:tabs>
        <w:spacing w:before="120"/>
      </w:pPr>
      <w:r w:rsidRPr="006D3D90">
        <w:tab/>
        <w:t>Hans Muster</w:t>
      </w:r>
    </w:p>
    <w:sectPr w:rsidR="00DC61C7" w:rsidRPr="006D3D90" w:rsidSect="006A0005">
      <w:headerReference w:type="default" r:id="rId15"/>
      <w:footerReference w:type="default" r:id="rId16"/>
      <w:type w:val="continuous"/>
      <w:pgSz w:w="11906" w:h="16838" w:code="9"/>
      <w:pgMar w:top="1707" w:right="567" w:bottom="851" w:left="1361" w:header="482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0005" w:rsidRPr="006D3D90" w:rsidRDefault="006A0005">
      <w:r w:rsidRPr="006D3D90">
        <w:separator/>
      </w:r>
    </w:p>
  </w:endnote>
  <w:endnote w:type="continuationSeparator" w:id="0">
    <w:p w:rsidR="006A0005" w:rsidRPr="006D3D90" w:rsidRDefault="006A0005">
      <w:r w:rsidRPr="006D3D9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NeueLT Com 55 Roman">
    <w:altName w:val="Arial"/>
    <w:charset w:val="4D"/>
    <w:family w:val="swiss"/>
    <w:pitch w:val="variable"/>
    <w:sig w:usb0="8000000F" w:usb1="10002042" w:usb2="00000000" w:usb3="00000000" w:csb0="0000009B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System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ont1482">
    <w:altName w:val="Calibri"/>
    <w:panose1 w:val="00000000000000000000"/>
    <w:charset w:val="00"/>
    <w:family w:val="auto"/>
    <w:notTrueType/>
    <w:pitch w:val="default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761" w:rsidRPr="006D3D90" w:rsidRDefault="006D3D90" w:rsidP="00761C18">
    <w:pPr>
      <w:pStyle w:val="Vorlagenbezeichnung"/>
    </w:pPr>
    <w:sdt>
      <w:sdtPr>
        <w:tag w:val="DLaufnummer"/>
        <w:id w:val="-1253502459"/>
        <w:showingPlcHdr/>
        <w:dataBinding w:prefixMappings="xmlns:ns='http://schemas.officeatwork.com/CustomXMLPart'" w:xpath="/ns:officeatwork/ns:DLaufnummer" w:storeItemID="{C9EF7656-0210-462C-829B-A9AFE99E1459}"/>
        <w:text w:multiLine="1"/>
      </w:sdtPr>
      <w:sdtEndPr/>
      <w:sdtContent>
        <w:r w:rsidR="00847227" w:rsidRPr="006D3D90">
          <w:rPr>
            <w:rStyle w:val="Platzhaltertext"/>
          </w:rPr>
          <w:t xml:space="preserve"> </w:t>
        </w:r>
      </w:sdtContent>
    </w:sdt>
    <w:r w:rsidR="00761C18" w:rsidRPr="006D3D90"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6432" behindDoc="0" locked="1" layoutInCell="1" allowOverlap="1" wp14:anchorId="77BBD84B" wp14:editId="7C65B273">
              <wp:simplePos x="0" y="0"/>
              <wp:positionH relativeFrom="margin">
                <wp:align>right</wp:align>
              </wp:positionH>
              <wp:positionV relativeFrom="page">
                <wp:align>bottom</wp:align>
              </wp:positionV>
              <wp:extent cx="630000" cy="568800"/>
              <wp:effectExtent l="0" t="0" r="0" b="0"/>
              <wp:wrapNone/>
              <wp:docPr id="4" name="Textfeld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0000" cy="56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61C18" w:rsidRPr="005C6148" w:rsidRDefault="00761C18" w:rsidP="00761C18">
                          <w:pPr>
                            <w:pStyle w:val="Seitenzahlen"/>
                          </w:pPr>
                          <w:r w:rsidRPr="005C6148">
                            <w:fldChar w:fldCharType="begin"/>
                          </w:r>
                          <w:r w:rsidRPr="005C6148">
                            <w:instrText>PAGE   \* MERGEFORMAT</w:instrText>
                          </w:r>
                          <w:r w:rsidRPr="005C6148">
                            <w:fldChar w:fldCharType="separate"/>
                          </w:r>
                          <w:r w:rsidR="006D3D90" w:rsidRPr="006D3D90">
                            <w:rPr>
                              <w:noProof/>
                              <w:lang w:val="de-DE"/>
                            </w:rPr>
                            <w:t>1</w:t>
                          </w:r>
                          <w:r w:rsidRPr="005C6148">
                            <w:fldChar w:fldCharType="end"/>
                          </w:r>
                          <w:r w:rsidRPr="005C6148">
                            <w:t>/</w:t>
                          </w:r>
                          <w:r>
                            <w:rPr>
                              <w:noProof/>
                            </w:rPr>
                            <w:fldChar w:fldCharType="begin"/>
                          </w:r>
                          <w:r>
                            <w:rPr>
                              <w:noProof/>
                            </w:rPr>
                            <w:instrText xml:space="preserve"> NUMPAGES   \* MERGEFORMAT </w:instrText>
                          </w:r>
                          <w:r>
                            <w:rPr>
                              <w:noProof/>
                            </w:rPr>
                            <w:fldChar w:fldCharType="separate"/>
                          </w:r>
                          <w:r w:rsidR="006D3D90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28800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7" type="#_x0000_t202" style="position:absolute;margin-left:-1.6pt;margin-top:0;width:49.6pt;height:44.8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" filled="f" stroked="f" strokeweight=".5pt">
              <v:textbox inset="0,0,0,8mm">
                <w:txbxContent>
                  <w:p w:rsidR="00761C18" w:rsidRPr="005C6148" w:rsidRDefault="00761C18" w:rsidP="00761C18">
                    <w:pPr>
                      <w:pStyle w:val="Seitenzahlen"/>
                    </w:pPr>
                    <w:r w:rsidRPr="005C6148">
                      <w:fldChar w:fldCharType="begin"/>
                    </w:r>
                    <w:r w:rsidRPr="005C6148">
                      <w:instrText>PAGE   \* MERGEFORMAT</w:instrText>
                    </w:r>
                    <w:r w:rsidRPr="005C6148">
                      <w:fldChar w:fldCharType="separate"/>
                    </w:r>
                    <w:r w:rsidR="006D3D90" w:rsidRPr="006D3D90">
                      <w:rPr>
                        <w:noProof/>
                        <w:lang w:val="de-DE"/>
                      </w:rPr>
                      <w:t>1</w:t>
                    </w:r>
                    <w:r w:rsidRPr="005C6148">
                      <w:fldChar w:fldCharType="end"/>
                    </w:r>
                    <w:r w:rsidRPr="005C6148">
                      <w:t>/</w:t>
                    </w:r>
                    <w:r>
                      <w:rPr>
                        <w:noProof/>
                      </w:rPr>
                      <w:fldChar w:fldCharType="begin"/>
                    </w:r>
                    <w:r>
                      <w:rPr>
                        <w:noProof/>
                      </w:rPr>
                      <w:instrText xml:space="preserve"> NUMPAGES   \* MERGEFORMAT </w:instrText>
                    </w:r>
                    <w:r>
                      <w:rPr>
                        <w:noProof/>
                      </w:rPr>
                      <w:fldChar w:fldCharType="separate"/>
                    </w:r>
                    <w:r w:rsidR="006D3D90"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761C18" w:rsidRPr="006D3D90">
      <w:tab/>
    </w:r>
    <w:sdt>
      <w:sdtPr>
        <w:tag w:val="Classification"/>
        <w:id w:val="-2065018849"/>
        <w:showingPlcHdr/>
        <w:dataBinding w:prefixMappings="xmlns:ns='http://schemas.officeatwork.com/CustomXMLPart'" w:xpath="/ns:officeatwork/ns:Classification" w:storeItemID="{C9EF7656-0210-462C-829B-A9AFE99E1459}"/>
        <w:text w:multiLine="1"/>
      </w:sdtPr>
      <w:sdtEndPr/>
      <w:sdtContent>
        <w:r w:rsidR="00761C18" w:rsidRPr="006D3D90">
          <w:rPr>
            <w:rStyle w:val="Platzhaltertext"/>
          </w:rPr>
          <w:t xml:space="preserve"> </w:t>
        </w:r>
      </w:sdtContent>
    </w:sdt>
    <w:r w:rsidR="00761C18" w:rsidRPr="006D3D90">
      <w:tab/>
    </w:r>
    <w:r w:rsidR="00761C18" w:rsidRPr="006D3D90"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0005" w:rsidRPr="006D3D90" w:rsidRDefault="006A0005">
      <w:r w:rsidRPr="006D3D90">
        <w:separator/>
      </w:r>
    </w:p>
  </w:footnote>
  <w:footnote w:type="continuationSeparator" w:id="0">
    <w:p w:rsidR="006A0005" w:rsidRPr="006D3D90" w:rsidRDefault="006A0005">
      <w:r w:rsidRPr="006D3D90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ohneRahmen"/>
      <w:tblW w:w="0" w:type="auto"/>
      <w:tblLook w:val="04A0" w:firstRow="1" w:lastRow="0" w:firstColumn="1" w:lastColumn="0" w:noHBand="0" w:noVBand="1"/>
    </w:tblPr>
    <w:tblGrid>
      <w:gridCol w:w="5245"/>
      <w:gridCol w:w="4733"/>
    </w:tblGrid>
    <w:tr w:rsidR="0072055B" w:rsidRPr="006D3D90" w:rsidTr="006A0005">
      <w:tc>
        <w:tcPr>
          <w:tcW w:w="5245" w:type="dxa"/>
        </w:tcPr>
        <w:p w:rsidR="0072055B" w:rsidRPr="006D3D90" w:rsidRDefault="0072055B" w:rsidP="00BA67D5">
          <w:pPr>
            <w:pStyle w:val="Kopfzeile"/>
          </w:pPr>
        </w:p>
      </w:tc>
      <w:tc>
        <w:tcPr>
          <w:tcW w:w="4733" w:type="dxa"/>
        </w:tcPr>
        <w:p w:rsidR="0072055B" w:rsidRPr="006D3D90" w:rsidRDefault="00044296" w:rsidP="006A0005">
          <w:pPr>
            <w:pStyle w:val="Kopfzeile"/>
          </w:pPr>
          <w:r w:rsidRPr="006D3D90">
            <w:t>Dossier poste d’alarme de la commune</w:t>
          </w:r>
        </w:p>
      </w:tc>
    </w:tr>
  </w:tbl>
  <w:p w:rsidR="00DA6BED" w:rsidRPr="006D3D90" w:rsidRDefault="006A0005" w:rsidP="00F64BCA">
    <w:r w:rsidRPr="006D3D90">
      <w:rPr>
        <w:noProof/>
        <w:lang w:eastAsia="de-CH"/>
      </w:rPr>
      <w:drawing>
        <wp:anchor distT="0" distB="0" distL="114300" distR="114300" simplePos="0" relativeHeight="251668480" behindDoc="1" locked="1" layoutInCell="1" allowOverlap="1" wp14:anchorId="091EBB60" wp14:editId="7B0703C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040" cy="1762760"/>
          <wp:effectExtent l="0" t="0" r="0" b="0"/>
          <wp:wrapNone/>
          <wp:docPr id="1" name="2fed84a1-368f-4382-aa2f-9dd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762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85A5D"/>
    <w:multiLevelType w:val="hybridMultilevel"/>
    <w:tmpl w:val="C052AAE8"/>
    <w:lvl w:ilvl="0" w:tplc="0807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222" w:hanging="360"/>
      </w:pPr>
    </w:lvl>
    <w:lvl w:ilvl="2" w:tplc="0807001B" w:tentative="1">
      <w:start w:val="1"/>
      <w:numFmt w:val="lowerRoman"/>
      <w:lvlText w:val="%3."/>
      <w:lvlJc w:val="right"/>
      <w:pPr>
        <w:ind w:left="1942" w:hanging="180"/>
      </w:pPr>
    </w:lvl>
    <w:lvl w:ilvl="3" w:tplc="0807000F" w:tentative="1">
      <w:start w:val="1"/>
      <w:numFmt w:val="decimal"/>
      <w:lvlText w:val="%4."/>
      <w:lvlJc w:val="left"/>
      <w:pPr>
        <w:ind w:left="2662" w:hanging="360"/>
      </w:pPr>
    </w:lvl>
    <w:lvl w:ilvl="4" w:tplc="08070019" w:tentative="1">
      <w:start w:val="1"/>
      <w:numFmt w:val="lowerLetter"/>
      <w:lvlText w:val="%5."/>
      <w:lvlJc w:val="left"/>
      <w:pPr>
        <w:ind w:left="3382" w:hanging="360"/>
      </w:pPr>
    </w:lvl>
    <w:lvl w:ilvl="5" w:tplc="0807001B" w:tentative="1">
      <w:start w:val="1"/>
      <w:numFmt w:val="lowerRoman"/>
      <w:lvlText w:val="%6."/>
      <w:lvlJc w:val="right"/>
      <w:pPr>
        <w:ind w:left="4102" w:hanging="180"/>
      </w:pPr>
    </w:lvl>
    <w:lvl w:ilvl="6" w:tplc="0807000F" w:tentative="1">
      <w:start w:val="1"/>
      <w:numFmt w:val="decimal"/>
      <w:lvlText w:val="%7."/>
      <w:lvlJc w:val="left"/>
      <w:pPr>
        <w:ind w:left="4822" w:hanging="360"/>
      </w:pPr>
    </w:lvl>
    <w:lvl w:ilvl="7" w:tplc="08070019" w:tentative="1">
      <w:start w:val="1"/>
      <w:numFmt w:val="lowerLetter"/>
      <w:lvlText w:val="%8."/>
      <w:lvlJc w:val="left"/>
      <w:pPr>
        <w:ind w:left="5542" w:hanging="360"/>
      </w:pPr>
    </w:lvl>
    <w:lvl w:ilvl="8" w:tplc="0807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60B5148"/>
    <w:multiLevelType w:val="hybridMultilevel"/>
    <w:tmpl w:val="0CC66018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E804FF"/>
    <w:multiLevelType w:val="multilevel"/>
    <w:tmpl w:val="84809E52"/>
    <w:lvl w:ilvl="0">
      <w:start w:val="1"/>
      <w:numFmt w:val="decimal"/>
      <w:pStyle w:val="Traktandum-Titel1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Traktandum-Titel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851" w:hanging="85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25D7700A"/>
    <w:multiLevelType w:val="multilevel"/>
    <w:tmpl w:val="D1FC3B74"/>
    <w:lvl w:ilvl="0">
      <w:start w:val="1"/>
      <w:numFmt w:val="decimal"/>
      <w:pStyle w:val="ListWithNumbers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4">
    <w:nsid w:val="2AAA6850"/>
    <w:multiLevelType w:val="hybridMultilevel"/>
    <w:tmpl w:val="46E2C724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DB6CD0"/>
    <w:multiLevelType w:val="multilevel"/>
    <w:tmpl w:val="0DDC3340"/>
    <w:name w:val="2007071614014442322377"/>
    <w:lvl w:ilvl="0">
      <w:start w:val="1"/>
      <w:numFmt w:val="upperLetter"/>
      <w:pStyle w:val="ListWithLetters"/>
      <w:lvlText w:val="%1"/>
      <w:lvlJc w:val="left"/>
      <w:pPr>
        <w:tabs>
          <w:tab w:val="num" w:pos="284"/>
        </w:tabs>
        <w:ind w:left="284" w:hanging="284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  <w:caps w:val="0"/>
        <w:strike w:val="0"/>
        <w:dstrike w:val="0"/>
        <w:vanish w:val="0"/>
        <w:color w:val="00000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upp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6">
    <w:nsid w:val="40A24811"/>
    <w:multiLevelType w:val="hybridMultilevel"/>
    <w:tmpl w:val="60622BAE"/>
    <w:lvl w:ilvl="0" w:tplc="0A081B8E">
      <w:start w:val="1"/>
      <w:numFmt w:val="bullet"/>
      <w:lvlText w:val="–"/>
      <w:lvlJc w:val="left"/>
      <w:pPr>
        <w:tabs>
          <w:tab w:val="num" w:pos="644"/>
        </w:tabs>
        <w:ind w:left="644" w:hanging="284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4C0D46FD"/>
    <w:multiLevelType w:val="multilevel"/>
    <w:tmpl w:val="31EC87C8"/>
    <w:lvl w:ilvl="0">
      <w:start w:val="1"/>
      <w:numFmt w:val="decimal"/>
      <w:pStyle w:val="H1"/>
      <w:lvlText w:val="%1."/>
      <w:lvlJc w:val="left"/>
      <w:pPr>
        <w:ind w:left="851" w:hanging="851"/>
      </w:pPr>
      <w:rPr>
        <w:rFonts w:hint="default"/>
        <w:spacing w:val="-10"/>
      </w:rPr>
    </w:lvl>
    <w:lvl w:ilvl="1">
      <w:start w:val="1"/>
      <w:numFmt w:val="decimal"/>
      <w:pStyle w:val="berschrift2nummeriert"/>
      <w:lvlText w:val="%1.%2"/>
      <w:lvlJc w:val="left"/>
      <w:pPr>
        <w:ind w:left="851" w:hanging="851"/>
      </w:pPr>
      <w:rPr>
        <w:rFonts w:hint="default"/>
        <w:spacing w:val="-10"/>
      </w:rPr>
    </w:lvl>
    <w:lvl w:ilvl="2">
      <w:start w:val="1"/>
      <w:numFmt w:val="decimal"/>
      <w:pStyle w:val="berschrift3nummeriert"/>
      <w:lvlText w:val="%1.%2.%3"/>
      <w:lvlJc w:val="left"/>
      <w:pPr>
        <w:ind w:left="851" w:hanging="851"/>
      </w:pPr>
      <w:rPr>
        <w:rFonts w:hint="default"/>
        <w:spacing w:val="-10"/>
      </w:rPr>
    </w:lvl>
    <w:lvl w:ilvl="3">
      <w:start w:val="1"/>
      <w:numFmt w:val="decimal"/>
      <w:pStyle w:val="berschrift4nummeriert"/>
      <w:lvlText w:val="%1.%2.%3.%4"/>
      <w:lvlJc w:val="left"/>
      <w:pPr>
        <w:ind w:left="851" w:hanging="851"/>
      </w:pPr>
      <w:rPr>
        <w:rFonts w:hint="default"/>
        <w:spacing w:val="-10"/>
      </w:rPr>
    </w:lvl>
    <w:lvl w:ilvl="4">
      <w:start w:val="1"/>
      <w:numFmt w:val="decimal"/>
      <w:pStyle w:val="berschrift5nummeriert"/>
      <w:lvlText w:val="%1.%2.%3.%4.%5"/>
      <w:lvlJc w:val="left"/>
      <w:pPr>
        <w:ind w:left="851" w:hanging="851"/>
      </w:pPr>
      <w:rPr>
        <w:rFonts w:hint="default"/>
        <w:spacing w:val="-10"/>
      </w:rPr>
    </w:lvl>
    <w:lvl w:ilvl="5">
      <w:start w:val="1"/>
      <w:numFmt w:val="lowerLetter"/>
      <w:lvlText w:val="%6)"/>
      <w:lvlJc w:val="left"/>
      <w:pPr>
        <w:ind w:left="425" w:hanging="425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decimal"/>
      <w:pStyle w:val="Nummerierung1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decimal"/>
      <w:pStyle w:val="Nummerierung2"/>
      <w:lvlText w:val="%8.%9"/>
      <w:lvlJc w:val="left"/>
      <w:pPr>
        <w:ind w:left="992" w:hanging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8">
    <w:nsid w:val="4E50106C"/>
    <w:multiLevelType w:val="hybridMultilevel"/>
    <w:tmpl w:val="74F2CDCA"/>
    <w:lvl w:ilvl="0" w:tplc="A5B8273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DD5148"/>
    <w:multiLevelType w:val="hybridMultilevel"/>
    <w:tmpl w:val="0270E45A"/>
    <w:lvl w:ilvl="0" w:tplc="1B6ED0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613E6B"/>
    <w:multiLevelType w:val="multilevel"/>
    <w:tmpl w:val="98B28E36"/>
    <w:lvl w:ilvl="0">
      <w:start w:val="1"/>
      <w:numFmt w:val="bullet"/>
      <w:pStyle w:val="Aufzhlungszeichen"/>
      <w:lvlText w:val=""/>
      <w:lvlJc w:val="left"/>
      <w:pPr>
        <w:ind w:left="284" w:hanging="284"/>
      </w:pPr>
      <w:rPr>
        <w:rFonts w:ascii="Wingdings" w:hAnsi="Wingdings" w:hint="default"/>
      </w:rPr>
    </w:lvl>
    <w:lvl w:ilvl="1">
      <w:start w:val="1"/>
      <w:numFmt w:val="bullet"/>
      <w:pStyle w:val="Aufzhlungszeichen2"/>
      <w:lvlText w:val="–"/>
      <w:lvlJc w:val="left"/>
      <w:pPr>
        <w:ind w:left="567" w:hanging="283"/>
      </w:pPr>
      <w:rPr>
        <w:rFonts w:ascii="HelveticaNeueLT Com 55 Roman" w:hAnsi="HelveticaNeueLT Com 55 Roman" w:hint="default"/>
      </w:rPr>
    </w:lvl>
    <w:lvl w:ilvl="2">
      <w:start w:val="1"/>
      <w:numFmt w:val="bullet"/>
      <w:pStyle w:val="Aufzhlungszeichen3"/>
      <w:lvlText w:val="–"/>
      <w:lvlJc w:val="left"/>
      <w:pPr>
        <w:ind w:left="851" w:hanging="284"/>
      </w:pPr>
      <w:rPr>
        <w:rFonts w:ascii="HelveticaNeueLT Com 55 Roman" w:hAnsi="HelveticaNeueLT Com 55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608A5E6D"/>
    <w:multiLevelType w:val="hybridMultilevel"/>
    <w:tmpl w:val="18ACC16C"/>
    <w:lvl w:ilvl="0" w:tplc="08070017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A081B8E">
      <w:start w:val="1"/>
      <w:numFmt w:val="bullet"/>
      <w:lvlText w:val="–"/>
      <w:lvlJc w:val="left"/>
      <w:pPr>
        <w:tabs>
          <w:tab w:val="num" w:pos="1211"/>
        </w:tabs>
        <w:ind w:left="1211" w:hanging="360"/>
      </w:pPr>
      <w:rPr>
        <w:rFonts w:ascii="Arial" w:hAnsi="Arial" w:hint="default"/>
      </w:rPr>
    </w:lvl>
    <w:lvl w:ilvl="2" w:tplc="0807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AE06DE1"/>
    <w:multiLevelType w:val="multilevel"/>
    <w:tmpl w:val="D90C3548"/>
    <w:lvl w:ilvl="0">
      <w:start w:val="1"/>
      <w:numFmt w:val="bullet"/>
      <w:pStyle w:val="Aufzhlung1"/>
      <w:lvlText w:val="‒"/>
      <w:lvlJc w:val="left"/>
      <w:pPr>
        <w:ind w:left="284" w:hanging="284"/>
      </w:pPr>
      <w:rPr>
        <w:rFonts w:asciiTheme="minorHAnsi" w:hAnsiTheme="minorHAnsi" w:hint="default"/>
      </w:rPr>
    </w:lvl>
    <w:lvl w:ilvl="1">
      <w:start w:val="1"/>
      <w:numFmt w:val="bullet"/>
      <w:pStyle w:val="Aufzhlung2"/>
      <w:lvlText w:val="‒"/>
      <w:lvlJc w:val="left"/>
      <w:pPr>
        <w:ind w:left="567" w:hanging="283"/>
      </w:pPr>
      <w:rPr>
        <w:rFonts w:asciiTheme="minorHAnsi" w:hAnsiTheme="minorHAnsi" w:hint="default"/>
      </w:rPr>
    </w:lvl>
    <w:lvl w:ilvl="2">
      <w:start w:val="1"/>
      <w:numFmt w:val="bullet"/>
      <w:pStyle w:val="Aufzhlung3"/>
      <w:lvlText w:val="‒"/>
      <w:lvlJc w:val="left"/>
      <w:pPr>
        <w:ind w:left="851" w:hanging="284"/>
      </w:pPr>
      <w:rPr>
        <w:rFonts w:asciiTheme="minorHAnsi" w:hAnsiTheme="minorHAnsi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6CA8473C"/>
    <w:multiLevelType w:val="hybridMultilevel"/>
    <w:tmpl w:val="3B7679C0"/>
    <w:lvl w:ilvl="0" w:tplc="7D72EE0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5EF1A07"/>
    <w:multiLevelType w:val="hybridMultilevel"/>
    <w:tmpl w:val="329C1264"/>
    <w:lvl w:ilvl="0" w:tplc="B2141C7C">
      <w:numFmt w:val="decimal"/>
      <w:lvlText w:val="%1"/>
      <w:lvlJc w:val="left"/>
      <w:pPr>
        <w:ind w:left="1212" w:hanging="852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DC1B1C"/>
    <w:multiLevelType w:val="multilevel"/>
    <w:tmpl w:val="EE5A9B94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sz w:val="22"/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16">
    <w:nsid w:val="7F326723"/>
    <w:multiLevelType w:val="multilevel"/>
    <w:tmpl w:val="49EEC4F8"/>
    <w:lvl w:ilvl="0">
      <w:start w:val="1"/>
      <w:numFmt w:val="bullet"/>
      <w:pStyle w:val="ListWithSymbols"/>
      <w:lvlText w:val="-"/>
      <w:lvlJc w:val="left"/>
      <w:pPr>
        <w:tabs>
          <w:tab w:val="num" w:pos="0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Restart w:val="0"/>
      <w:pStyle w:val="TakeTitle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Restart w:val="0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hint="default"/>
      </w:rPr>
    </w:lvl>
  </w:abstractNum>
  <w:num w:numId="1">
    <w:abstractNumId w:val="3"/>
  </w:num>
  <w:num w:numId="2">
    <w:abstractNumId w:val="16"/>
  </w:num>
  <w:num w:numId="3">
    <w:abstractNumId w:val="15"/>
  </w:num>
  <w:num w:numId="4">
    <w:abstractNumId w:val="5"/>
  </w:num>
  <w:num w:numId="5">
    <w:abstractNumId w:val="12"/>
  </w:num>
  <w:num w:numId="6">
    <w:abstractNumId w:val="10"/>
  </w:num>
  <w:num w:numId="7">
    <w:abstractNumId w:val="2"/>
  </w:num>
  <w:num w:numId="8">
    <w:abstractNumId w:val="7"/>
  </w:num>
  <w:num w:numId="9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4"/>
  </w:num>
  <w:num w:numId="12">
    <w:abstractNumId w:val="0"/>
  </w:num>
  <w:num w:numId="13">
    <w:abstractNumId w:val="9"/>
  </w:num>
  <w:num w:numId="14">
    <w:abstractNumId w:val="7"/>
  </w:num>
  <w:num w:numId="15">
    <w:abstractNumId w:val="11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2"/>
    </w:lvlOverride>
    <w:lvlOverride w:ilvl="6">
      <w:startOverride w:val="1"/>
    </w:lvlOverride>
    <w:lvlOverride w:ilvl="7">
      <w:startOverride w:val="6"/>
    </w:lvlOverride>
    <w:lvlOverride w:ilvl="8">
      <w:startOverride w:val="1"/>
    </w:lvlOverride>
  </w:num>
  <w:num w:numId="21">
    <w:abstractNumId w:val="8"/>
  </w:num>
  <w:num w:numId="22">
    <w:abstractNumId w:val="13"/>
  </w:num>
  <w:num w:numId="23">
    <w:abstractNumId w:val="6"/>
  </w:num>
  <w:num w:numId="24">
    <w:abstractNumId w:val="7"/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4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7"/>
  </w:num>
  <w:num w:numId="42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51"/>
  <w:autoHyphenation/>
  <w:consecutiveHyphenLimit w:val="3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awAttachedTemplate" w:val="Brief.ows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word&gt;&lt;PDF&gt;&lt;keywords&gt;&lt;/keywords&gt;&lt;comments&gt;&lt;/comments&gt;&lt;hyperlinkBase&gt;&lt;/hyperlinkBase&gt;&lt;fileName&gt;&lt;/fileName&gt;&lt;category&gt;&lt;/category&gt;&lt;company&gt;&lt;/company&gt;&lt;subject&gt;&lt;value type=&quot;OawDocProperty&quot; name=&quot;BM_Subject&quot;&gt;&lt;separator text=&quot;&quot;&gt;&lt;/separator&gt;&lt;format text=&quot;&quot;&gt;&lt;/format&gt;&lt;/value&gt;&lt;/subject&gt;&lt;author&gt;&lt;value type=&quot;OawDocProperty&quot; name=&quot;Author.Name&quot;&gt;&lt;separator text=&quot;&quot;&gt;&lt;/separator&gt;&lt;format text=&quot;&quot;&gt;&lt;/format&gt;&lt;/value&gt;&lt;/author&gt;&lt;title&gt;&lt;value type=&quot;OawBookmark&quot; name=&quot;Subject&quot;&gt;&lt;separator text=&quot;&quot;&gt;&lt;/separator&gt;&lt;format text=&quot;&quot;&gt;&lt;/format&gt;&lt;/value&gt;&lt;/title&gt;&lt;defaultFilename&gt;&lt;value type=&quot;OawBookmark&quot; name=&quot;Subject&quot;&gt;&lt;separator text=&quot;&quot;&gt;&lt;/separator&gt;&lt;format text=&quot;&quot;&gt;&lt;/format&gt;&lt;/value&gt;&lt;/defaultFilename&gt;&lt;/PDF&gt;&lt;/default&gt;&lt;/OawBuiltInDocProps&gt;_x000d_"/>
    <w:docVar w:name="OawCreatedWithOfficeatworkVersion" w:val="4.9 R2 (4.9.1236)"/>
    <w:docVar w:name="OawCreatedWithProjectID" w:val="pombech"/>
    <w:docVar w:name="OawCreatedWithProjectVersion" w:val="140"/>
    <w:docVar w:name="oawDefinitionTmpl" w:val="&lt;document&gt;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FormattedFullAddress&quot;/&gt;&lt;/type&gt;&lt;/profile&gt;&lt;/OawBookmark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Introduction&quot;/&gt;&lt;/type&gt;&lt;/profile&gt;&lt;/OawBookmark&gt;_x000d__x0009_&lt;OawBookmark name=&quot;RecipientClosing&quot;&gt;&lt;profile type=&quot;default&quot; UID=&quot;&quot; sameAsDefault=&quot;0&quot;&gt;&lt;documentProperty UID=&quot;2003080714212273705547&quot; dataSourceUID=&quot;prj.2004031513484256983218&quot;/&gt;&lt;type type=&quot;OawRecipient&quot;&gt;&lt;OawRecipient field=&quot;Closing&quot;/&gt;&lt;/type&gt;&lt;/profile&gt;&lt;/OawBookmark&gt;_x000d__x0009_&lt;OawDocProperty name=&quot;Doc.Tex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Text&quot;/&gt;&lt;/type&gt;&lt;/profile&gt;&lt;/OawDocProperty&gt;_x000d__x0009_&lt;OawDocProperty name=&quot;Doc.Subject&quot;&gt;&lt;profile type=&quot;default&quot; UID=&quot;&quot; sameAsDefault=&quot;0&quot;&gt;&lt;documentProperty UID=&quot;2003060614150123456789&quot; dataSourceUID=&quot;2003060614150123456789&quot;/&gt;&lt;type type=&quot;OawLanguage&quot;&gt;&lt;OawLanguage UID=&quot;Doc.Subject&quot;/&gt;&lt;/type&gt;&lt;/profile&gt;&lt;/OawDocProperty&gt;_x000d__x0009_&lt;OawBookmark name=&quot;Enclosures&quot;&gt;&lt;profile type=&quot;default&quot; UID=&quot;&quot; sameAsDefault=&quot;0&quot;&gt;&lt;/profile&gt;&lt;/OawBookmark&gt;_x000d__x0009_&lt;OawPicture name=&quot;Logo&quot;&gt;&lt;profile type=&quot;default&quot; UID=&quot;&quot; sameAsDefault=&quot;0&quot;&gt;&lt;format UID=&quot;2007073117505982890682&quot; top=&quot;0&quot; left=&quot;0&quot; relativeHorizontalPosition=&quot;1&quot; relativeVerticalPosition=&quot;1&quot; horizontalAdjustment=&quot;0&quot; verticalAdjustment=&quot;0&quot; anchorBookmark=&quot;LogoP1, LogoPn&quot;/&gt;&lt;documentProperty UID=&quot;2002122011014149059130932&quot; dataSourceUID=&quot;prj.2003050916522158373536&quot;/&gt;&lt;type type=&quot;OawDatabase&quot;&gt;&lt;OawDatabase table=&quot;Data&quot; field=&quot;LogoColor&quot;/&gt;&lt;/type&gt;&lt;/profile&gt;&lt;/OawPicture&gt;_x000d__x0009_&lt;OawDocProperty name=&quot;Recipient.EMail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EMail&quot;/&gt;&lt;/type&gt;&lt;/profile&gt;&lt;/OawDocProperty&gt;_x000d__x0009_&lt;OawBookmark name=&quot;Subject&quot;&gt;&lt;profile type=&quot;default&quot; UID=&quot;&quot; sameAsDefault=&quot;0&quot;&gt;&lt;/profile&gt;&lt;/OawBookmark&gt;_x000d__x0009_&lt;OawDocProperty name=&quot;BM_Subject&quot;&gt;&lt;profile type=&quot;default&quot; UID=&quot;&quot; sameAsDefault=&quot;0&quot;&gt;&lt;documentProperty UID=&quot;2003070216009988776655&quot; dataSourceUID=&quot;2003070216009988776655&quot;/&gt;&lt;type type=&quot;WordBookmark&quot;&gt;&lt;WordBookmark name=&quot;Subject&quot;/&gt;&lt;/type&gt;&lt;/profile&gt;&lt;/OawDocProperty&gt;_x000d__x0009_&lt;OawDocProperty name=&quot;Author.Name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Name&quot;/&gt;&lt;/type&gt;&lt;/profile&gt;&lt;/OawDocProperty&gt;_x000d__x0009_&lt;OawBookmark name=&quot;Text&quot;&gt;&lt;profile type=&quot;default&quot; UID=&quot;&quot; sameAsDefault=&quot;0&quot;&gt;&lt;/profile&gt;&lt;/OawBookmark&gt;_x000d__x0009_&lt;OawDocProperty name=&quot;CustomField.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DocProperty&gt;_x000d__x0009_&lt;OawDocProperty name=&quot;CustomField.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DocProperty&gt;_x000d__x0009_&lt;OawBookmark name=&quot;CustomFieldEnclosures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Enclosures&quot;/&gt;&lt;/type&gt;&lt;/profile&gt;&lt;/OawBookmark&gt;_x000d__x0009_&lt;OawBookmark name=&quot;CustomFieldCopyTo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CopyTo&quot;/&gt;&lt;/type&gt;&lt;/profile&gt;&lt;/OawBookmark&gt;_x000d__x0009_&lt;OawDocProperty name=&quot;Doc.CopyTo&quot;&gt;&lt;profile type=&quot;default&quot; UID=&quot;&quot; sameAsDefault=&quot;0&quot;&gt;&lt;documentProperty UID=&quot;2003060614150123456789&quot; dataSourceUID=&quot;2003060614150123456789&quot;/&gt;&lt;type type=&quot;OawLanguage&quot;&gt;&lt;OawLanguage UID=&quot;Doc.CopyTo&quot;/&gt;&lt;/type&gt;&lt;/profile&gt;&lt;/OawDocProperty&gt;_x000d__x0009_&lt;OawDocProperty name=&quot;CustomField.ShowDocumentName&quot;&gt;&lt;profile type=&quot;default&quot; UID=&quot;&quot; sameAsDefault=&quot;0&quot;&gt;&lt;documentProperty UID=&quot;2004112217333376588294&quot; dataSourceUID=&quot;prj.2004111209271974627605&quot;/&gt;&lt;type type=&quot;OawCustomFields&quot;&gt;&lt;OawCustomFields table=&quot;Data&quot; field=&quot;ShowDocumentName&quot;/&gt;&lt;/type&gt;&lt;/profile&gt;&lt;/OawDocProperty&gt;_x000d__x0009_&lt;OawDocProperty name=&quot;Doc.Enclosures&quot;&gt;&lt;profile type=&quot;default&quot; UID=&quot;&quot; sameAsDefault=&quot;0&quot;&gt;&lt;documentProperty UID=&quot;2003060614150123456789&quot; dataSourceUID=&quot;2003060614150123456789&quot;/&gt;&lt;type type=&quot;OawLanguage&quot;&gt;&lt;OawLanguage UID=&quot;Doc.Enclosures&quot;/&gt;&lt;/type&gt;&lt;/profile&gt;&lt;/OawDocProperty&gt;_x000d_&lt;/document&gt;_x000d_"/>
    <w:docVar w:name="OawDialog" w:val="&lt;empty/&gt;"/>
    <w:docVar w:name="OawDistributionEnabled" w:val="&lt;Profiles&gt;&lt;Distribution type=&quot;2&quot; UID=&quot;3&quot;/&gt;&lt;Distribution type=&quot;1&quot; UID=&quot;2006120514175878093883&quot;/&gt;&lt;Distribution type=&quot;3&quot; UID=&quot;2006120514401556040061&quot;/&gt;&lt;/Profiles&gt;_x000d_"/>
    <w:docVar w:name="OawDocProp.2002122011014149059130932" w:val="&lt;source&gt;&lt;Fields List=&quot;LogoColor&quot;/&gt;&lt;profile type=&quot;default&quot; UID=&quot;&quot; sameAsDefault=&quot;0&quot;&gt;&lt;OawPicture name=&quot;Logo&quot; field=&quot;LogoColor&quot; UID=&quot;2007073117505982890682&quot; top=&quot;0&quot; left=&quot;0&quot; relativeHorizontalPosition=&quot;1&quot; relativeVerticalPosition=&quot;1&quot; horizontalAdjustment=&quot;0&quot; verticalAdjustment=&quot;0&quot; anchorBookmark=&quot;LogoP1, LogoPn&quot;/&gt;&lt;/profile&gt;&lt;/source&gt;"/>
    <w:docVar w:name="OawDocProp.2003060614150123456789" w:val="&lt;source&gt;&lt;profile type=&quot;default&quot; UID=&quot;&quot; sameAsDefault=&quot;0&quot;&gt;&lt;SQL&gt;SELECT Value, UID FROM Data WHERE LCID = '%WhereLCID%';&lt;/SQL&gt;&lt;OawDocProperty name=&quot;Doc.Text&quot; field=&quot;Doc.Text&quot;/&gt;&lt;OawDocProperty name=&quot;Doc.Subject&quot; field=&quot;Doc.Subject&quot;/&gt;&lt;OawDocProperty name=&quot;Doc.CopyTo&quot; field=&quot;Doc.CopyTo&quot;/&gt;&lt;OawDocProperty name=&quot;Doc.Enclosures&quot; field=&quot;Doc.Enclosures&quot;/&gt;&lt;/profile&gt;&lt;/source&gt;"/>
    <w:docVar w:name="OawDocProp.2003080714212273705547" w:val="&lt;source&gt;&lt;Fields List=&quot;FormattedFullAddress|Introduction|Closing|EMail&quot;/&gt;&lt;profile type=&quot;default&quot; UID=&quot;&quot; sameAsDefault=&quot;0&quot;&gt;&lt;OawBookmark name=&quot;RecipientFormattedFullAddress&quot; field=&quot;FormattedFullAddress&quot;/&gt;&lt;OawBookmark name=&quot;RecipientIntroduction&quot; field=&quot;Introduction&quot;/&gt;&lt;OawBookmark name=&quot;RecipientClosing&quot; field=&quot;Closing&quot;/&gt;&lt;OawDocProperty name=&quot;Recipient.EMail&quot; field=&quot;EMail&quot;/&gt;&lt;/profile&gt;&lt;/source&gt;"/>
    <w:docVar w:name="OawDocProp.2004112217333376588294" w:val="&lt;source&gt;&lt;Fields List=&quot;Enclosures|CopyTo|ShowDocumentName&quot;/&gt;&lt;profile type=&quot;default&quot; UID=&quot;&quot; sameAsDefault=&quot;0&quot;&gt;&lt;OawDocProperty name=&quot;CustomField.Enclosures&quot; field=&quot;Enclosures&quot;/&gt;&lt;OawDocProperty name=&quot;CustomField.CopyTo&quot; field=&quot;CopyTo&quot;/&gt;&lt;OawBookmark name=&quot;CustomFieldEnclosures&quot; field=&quot;Enclosures&quot;/&gt;&lt;OawBookmark name=&quot;CustomFieldCopyTo&quot; field=&quot;CopyTo&quot;/&gt;&lt;OawDocProperty name=&quot;CustomField.ShowDocumentName&quot; field=&quot;ShowDocumentName&quot;/&gt;&lt;/profile&gt;&lt;/source&gt;"/>
    <w:docVar w:name="OawDocProp.2006040509495284662868" w:val="&lt;source&gt;&lt;Fields List=&quot;Name&quot;/&gt;&lt;profile type=&quot;default&quot; UID=&quot;&quot; sameAsDefault=&quot;0&quot;&gt;&lt;OawDocProperty name=&quot;Author.Name&quot; field=&quot;Name&quot;/&gt;&lt;/profile&gt;&lt;/source&gt;"/>
    <w:docVar w:name="OawDocPropSource" w:val="&lt;DocProps&gt;&lt;DocProp UID=&quot;2003080714212273705547&quot; EntryUID=&quot;2008103115372221689785&quot;&gt;&lt;Field Name=&quot;UID&quot; Value=&quot;2008103115372221689785&quot;/&gt;&lt;Field Name=&quot;IDName&quot; Value=&quot;Empfänger&quot;/&gt;&lt;Field Name=&quot;RecipientActive&quot; Value=&quot;-1&quot;/&gt;&lt;Field Name=&quot;RecipientIcon&quot; Value=&quot;Contact&quot;/&gt;&lt;Field Name=&quot;MappingTableLabel&quot; Value=&quot;&quot;/&gt;&lt;Field Name=&quot;MappingTableActive&quot; Value=&quot;-1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Sehr geehrte Damen und Herren&quot;/&gt;&lt;Field Name=&quot;Closing&quot; Value=&quot;Freundliche Grüsse&quot;/&gt;&lt;Field Name=&quot;FormattedFullAddress&quot; Value=&quot;&quot;/&gt;&lt;Field Name=&quot;CompleteAddressImported&quot; Value=&quot;&quot;/&gt;&lt;/DocProp&gt;&lt;DocProp UID=&quot;2002122011014149059130932&quot; EntryUID=&quot;2019083014080351555691&quot;&gt;&lt;Field Name=&quot;UID&quot; Value=&quot;2019083014080351555691&quot;/&gt;&lt;Field Name=&quot;IDName&quot; Value=&quot;BSM, Abteilung Bevölkerungsschutz, Fachbereich Planung und Projekte&quot;/&gt;&lt;Field Name=&quot;Amt&quot; Value=&quot;Amt für Bevölkerungsschutz, &amp;#xA;Sport und Militär&quot;/&gt;&lt;Field Name=&quot;Direktion&quot; Value=&quot;Sicherheitsdirektion&quot;/&gt;&lt;Field Name=&quot;Address1&quot; Value=&quot;&quot;/&gt;&lt;Field Name=&quot;Address2&quot; Value=&quot;Abteilung Bevölkerungsschutz&quot;/&gt;&lt;Field Name=&quot;Address3&quot; Value=&quot;Papiermühlestrasse 17v&quot;/&gt;&lt;Field Name=&quot;Address4&quot; Value=&quot;&quot;/&gt;&lt;Field Name=&quot;Address5&quot; Value=&quot;3000 Bern 22&quot;/&gt;&lt;Field Name=&quot;Address6&quot; Value=&quot;&quot;/&gt;&lt;Field Name=&quot;Zusatz1&quot; Value=&quot;Fachbereich Planung und Projekte&quot;/&gt;&lt;Field Name=&quot;Zusatz2&quot; Value=&quot;&quot;/&gt;&lt;Field Name=&quot;AddressSingleLine&quot; Value=&quot;Amt für Bevölkerungsschutz, Sport und Militär, PF, 3000 Bern 22&quot;/&gt;&lt;Field Name=&quot;Phone&quot; Value=&quot;+41 31 636 05 30&quot;/&gt;&lt;Field Name=&quot;Fax&quot; Value=&quot;+41 31 636 05 12&quot;/&gt;&lt;Field Name=&quot;Email&quot; Value=&quot;ab.bsm@be.ch&quot;/&gt;&lt;Field Name=&quot;Internet&quot; Value=&quot;www.be.ch/bsm&quot;/&gt;&lt;Field Name=&quot;City&quot; Value=&quot;Bern&quot;/&gt;&lt;Field Name=&quot;WdA4LogoBlackWhitePortrait&quot; Value=&quot;%Logos%\Logo_Hoch.2100.490.emf&quot;/&gt;&lt;Field Name=&quot;Logo2ndPagePortrait&quot; Value=&quot;%Logos%\Logo_Hoch_FP.2100.490.emf&quot;/&gt;&lt;Field Name=&quot;WdA4LogoBlackWhiteLandscape&quot; Value=&quot;%Logos%\Logo_Hoch.2100.490.emf&quot;/&gt;&lt;Field Name=&quot;Logo2ndPageLandscape&quot; Value=&quot;%Logos%\Logo_Hoch_FP.2100.490.emf&quot;/&gt;&lt;Field Name=&quot;OlLogoSignature&quot; Value=&quot;&quot;/&gt;&lt;Field Name=&quot;AmtPPT&quot; Value=&quot;Amt für Bevölkerungsschutz, Sport und Militär&quot;/&gt;&lt;Field Name=&quot;DirektionPPT&quot; Value=&quot;Sicherheitsdirektion&quot;/&gt;&lt;Field Name=&quot;Data_UID&quot; Value=&quot;2019083014080351555691&quot;/&gt;&lt;Field Name=&quot;Field_Name&quot; Value=&quot;Zusatz1&quot;/&gt;&lt;Field Name=&quot;Field_UID&quot; Value=&quot;2004031914262700533424&quot;/&gt;&lt;Field Name=&quot;ML_LCID&quot; Value=&quot;2055&quot;/&gt;&lt;Field Name=&quot;ML_Value&quot; Value=&quot;Fachbereich Planung und Projekte&quot;/&gt;&lt;/DocProp&gt;&lt;DocProp UID=&quot;2006040509495284662868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2019052313105233400823&quot;&gt;&lt;Field Name=&quot;UID&quot; Value=&quot;2019052313105233400823&quot;/&gt;&lt;Field Name=&quot;IDName&quot; Value=&quot;Reichenbach Selina, Sachbearbeiterin d/f&quot;/&gt;&lt;Field Name=&quot;Name&quot; Value=&quot;Selina Reichenbach&quot;/&gt;&lt;Field Name=&quot;DirectPhone&quot; Value=&quot;+41 31 636 58 03&quot;/&gt;&lt;Field Name=&quot;Mobile&quot; Value=&quot;&quot;/&gt;&lt;Field Name=&quot;EMail&quot; Value=&quot;selina.reichenbach@be.ch&quot;/&gt;&lt;Field Name=&quot;Function&quot; Value=&quot;Sachbearbeiterin&quot;/&gt;&lt;Field Name=&quot;Data_UID&quot; Value=&quot;201905231310523340082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3061115381095709037&quot; EntryUID=&quot;2003121817293296325874&quot;&gt;&lt;Field Name=&quot;UID&quot; Value=&quot;2003121817293296325874&quot;/&gt;&lt;Field Name=&quot;IDName&quot; Value=&quot;(Leer)&quot;/&gt;&lt;/DocProp&gt;&lt;DocProp UID=&quot;2004112217333376588294&quot; EntryUID=&quot;2004123010144120300001&quot;&gt;&lt;Field Name=&quot;UID&quot; Value=&quot;2004123010144120300001&quot;/&gt;&lt;Field Name=&quot;DocumentDate&quot; Value=&quot;28. Dezember 2020&quot;/&gt;&lt;Field Name=&quot;Classification&quot; Value=&quot;&quot;/&gt;&lt;Field Name=&quot;Enclosures&quot; Value=&quot;&quot;/&gt;&lt;Field Name=&quot;CopyTo&quot; Value=&quot;&quot;/&gt;&lt;Field Name=&quot;Referenz&quot; Value=&quot;&quot;/&gt;&lt;Field Name=&quot;IhreReferenz&quot; Value=&quot;&quot;/&gt;&lt;Field Name=&quot;Amt&quot; Value=&quot;0&quot;/&gt;&lt;Field Name=&quot;Abteilung&quot; Value=&quot;-1&quot;/&gt;&lt;Field Name=&quot;Fachbereich&quot; Value=&quot;0&quot;/&gt;&lt;Field Name=&quot;Fachstelle&quot; Value=&quot;0&quot;/&gt;&lt;Field Name=&quot;DienstTeamStandort&quot; Value=&quot;0&quot;/&gt;&lt;Field Name=&quot;ShowDocumentName&quot; Value=&quot;&quot;/&gt;&lt;/DocProp&gt;&lt;DocProp UID=&quot;2009082513331568340343&quot; EntryUID=&quot;2003121817293296325874&quot;&gt;&lt;Field Name=&quot;UID&quot; Value=&quot;2003121817293296325874&quot;/&gt;&lt;/DocProp&gt;&lt;DocProp UID=&quot;2010020409223900652065&quot; EntryUID=&quot;2003121817293296325874&quot;&gt;&lt;Field Name=&quot;UID&quot; Value=&quot;2003121817293296325874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_x0009_&lt;Item Type=&quot;SubMenu&quot; IDName=&quot;TextStyles&quot;&gt;_x000d__x0009__x0009_&lt;Item Type=&quot;Button&quot; IDName=&quot;Normal&quot; Icon=&quot;3546&quot; Label=&quot;&amp;lt;translate&amp;gt;Style.Normal&amp;lt;/translate&amp;gt;&quot; Command=&quot;StyleApply&quot; Parameter=&quot;-1&quot;/&gt;_x000d__x0009__x0009_&lt;Item Type=&quot;Button&quot; IDName=&quot;NormalKeepTogether&quot; Icon=&quot;3546&quot; Label=&quot;&amp;lt;translate&amp;gt;Style.NormalKeepTogether&amp;lt;/translate&amp;gt;&quot; Command=&quot;StyleApply&quot; Parameter=&quot;NormalKeepTogether&quot;/&gt;_x000d__x0009__x0009_&lt;Item Type=&quot;Separator&quot;/&gt;_x000d__x0009__x0009_&lt;Item Type=&quot;Button&quot; IDName=&quot;SignatureLines&quot; Icon=&quot;3546&quot; Label=&quot;&amp;lt;translate&amp;gt;Style.SignatureLines&amp;lt;/translate&amp;gt;&quot; Command=&quot;StyleApply&quot; Parameter=&quot;SignatureLines&quot;/&gt;_x000d__x0009__x0009_&lt;Item Type=&quot;Button&quot; IDName=&quot;SignatureText&quot; Icon=&quot;3546&quot; Label=&quot;&amp;lt;translate&amp;gt;Style.SignatureText&amp;lt;/translate&amp;gt;&quot; Command=&quot;StyleApply&quot; Parameter=&quot;SignatureText&quot;/&gt;_x000d__x0009_&lt;/Item&gt;_x000d__x0009_&lt;Item Type=&quot;SubMenu&quot; IDName=&quot;CharacterStyles&quot;&gt;_x000d__x0009__x0009_&lt;Item Type=&quot;Button&quot; IDName=&quot;DefaultParagraphFont&quot;  Icon=&quot;3114&quot; Label=&quot;&amp;lt;translate&amp;gt;Style.DefaultParagraphFont&amp;lt;/translate&amp;gt;&quot; Command=&quot;StyleApply&quot; Parameter=&quot;-66&quot;/&gt;_x000d__x0009__x0009_&lt;Item Type=&quot;Button&quot; IDName=&quot;Emphasis&quot;  Icon=&quot;3114&quot; Label=&quot;&amp;lt;translate&amp;gt;Style.Emphasis&amp;lt;/translate&amp;gt;&quot; Command=&quot;StyleApply&quot; Parameter=&quot;-89&quot;/&gt;_x000d__x0009__x0009_&lt;Item Type=&quot;Button&quot; IDName=&quot;Italic&quot;  Icon=&quot;3114&quot; Label=&quot;&amp;lt;translate&amp;gt;Style.Italic&amp;lt;/translate&amp;gt;&quot; Command=&quot;StyleApply&quot; Parameter=&quot;Italic&quot;/&gt;_x000d__x0009_&lt;/Item&gt;_x000d__x0009_&lt;Item Type=&quot;SubMenu&quot; IDName=&quot;StructureStyles&quot;&gt;_x000d__x0009__x0009_&lt;Item Type=&quot;Button&quot; IDName=&quot;Subject&quot; Icon=&quot;3546&quot; Label=&quot;&amp;lt;translate&amp;gt;Style.Subject&amp;lt;/translate&amp;gt;&quot; Command=&quot;StyleApply&quot; Parameter=&quot;Subject&quot;/&gt;_x000d__x0009__x0009_&lt;Item Type=&quot;Separator&quot;/&gt;_x000d__x0009__x0009_&lt;Item Type=&quot;Button&quot; IDName=&quot;Heading1&quot; Icon=&quot;3546&quot; Label=&quot;&amp;lt;translate&amp;gt;Style.Heading1&amp;lt;/translate&amp;gt;&quot; Command=&quot;StyleApply&quot; Parameter=&quot;-2&quot;/&gt;_x000d__x0009__x0009_&lt;Item Type=&quot;Button&quot; IDName=&quot;Heading2&quot; Icon=&quot;3546&quot; Label=&quot;&amp;lt;translate&amp;gt;Style.Heading2&amp;lt;/translate&amp;gt;&quot; Command=&quot;StyleApply&quot; Parameter=&quot;-3&quot;/&gt;_x000d__x0009__x0009_&lt;Item Type=&quot;Button&quot; IDName=&quot;Heading3&quot; Icon=&quot;3546&quot; Label=&quot;&amp;lt;translate&amp;gt;Style.Heading3&amp;lt;/translate&amp;gt;&quot; Command=&quot;StyleApply&quot; Parameter=&quot;-4&quot;/&gt;_x000d__x0009__x0009_&lt;Item Type=&quot;Separator&quot;/&gt;_x000d__x0009__x0009_&lt;Item Type=&quot;Button&quot; IDName=&quot;Separator&quot; Icon=&quot;3546&quot; Label=&quot;&amp;lt;translate&amp;gt;Style.Separator&amp;lt;/translate&amp;gt;&quot; Command=&quot;StyleApply&quot; Parameter=&quot;Separator&quot;/&gt;_x000d__x0009_&lt;/Item&gt;_x000d__x0009_&lt;Item Type=&quot;SubMenu&quot; IDName=&quot;TopicStyles&quot;&gt;_x000d__x0009__x0009_&lt;Item Type=&quot;Button&quot; IDName=&quot;Topic300Line&quot; Icon=&quot;3546&quot; Label=&quot;&amp;lt;translate&amp;gt;Style.Topic300Line&amp;lt;/translate&amp;gt;&quot; Command=&quot;StyleApply&quot; Parameter=&quot;Topic300Line&quot;/&gt;_x000d__x0009__x0009_&lt;Item Type=&quot;Button&quot; IDName=&quot;Topic600Line&quot; Icon=&quot;3546&quot; Label=&quot;&amp;lt;translate&amp;gt;Style.Topic600Line&amp;lt;/translate&amp;gt;&quot; Command=&quot;StyleApply&quot; Parameter=&quot;Topic600Line&quot;/&gt;_x000d__x0009__x0009_&lt;Item Type=&quot;Button&quot; IDName=&quot;Topic900Line&quot; Icon=&quot;3546&quot; Label=&quot;&amp;lt;translate&amp;gt;Style.Topic900Line&amp;lt;/translate&amp;gt;&quot; Command=&quot;StyleApply&quot; Parameter=&quot;Topic900Line&quot;/&gt;_x000d__x0009_&lt;/Item&gt;_x000d__x0009_&lt;Item Type=&quot;SubMenu&quot; IDName=&quot;ListStyles&quot;&gt;_x000d__x0009__x0009_&lt;Item Type=&quot;Button&quot; IDName=&quot;ListWithSymbols&quot; Icon=&quot;3546&quot; Label=&quot;&amp;lt;translate&amp;gt;Style.ListWithSymbols&amp;lt;/translate&amp;gt;&quot; Command=&quot;StyleApply&quot; Parameter=&quot;ListWithSymbols&quot;/&gt;_x000d__x0009__x0009_&lt;Item Type=&quot;Button&quot; IDName=&quot;ListWithLetters&quot; Icon=&quot;3546&quot; Label=&quot;&amp;lt;translate&amp;gt;Style.ListWithLetters&amp;lt;/translate&amp;gt;&quot; Command=&quot;StyleApply&quot; Parameter=&quot;ListWithLetters&quot;/&gt;_x000d__x0009__x0009_&lt;Item Type=&quot;Button&quot; IDName=&quot;ListWithNumbers&quot; Icon=&quot;3546&quot; Label=&quot;&amp;lt;translate&amp;gt;Style.ListWithNumbers&amp;lt;/translate&amp;gt;&quot; Command=&quot;StyleApply&quot; Parameter=&quot;ListWithNumbers&quot;/&gt;_x000d__x0009_&lt;/Item&gt;_x000d_&lt;/MenusDef&gt;"/>
    <w:docVar w:name="OawOMS" w:val="&lt;OawOMS&gt;&lt;send profileUID=&quot;2003010711200895123470110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06121210395821292110&quot;&gt;&lt;mail&gt;&lt;cc&gt;&lt;/cc&gt;&lt;body&gt;&lt;/body&gt;&lt;to&gt;&lt;value type=&quot;OawDocProperty&quot; name=&quot;Recipient.EMail&quot;&gt;&lt;separator text=&quot;&quot;&gt;&lt;/separator&gt;&lt;format text=&quot;&quot;&gt;&lt;/format&gt;&lt;/value&gt;&lt;/to&gt;&lt;subject&gt;&lt;value type=&quot;OawBookmark&quot; name=&quot;Subject&quot;&gt;&lt;separator text=&quot;&quot;&gt;&lt;/separator&gt;&lt;format text=&quot;&quot;&gt;&lt;/format&gt;&lt;/value&gt;&lt;/subject&gt;&lt;/mail&gt;&lt;word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subject&gt;&lt;/subject&gt;&lt;author&gt;&lt;/author&gt;&lt;manager&gt;&lt;/manager&gt;&lt;company&gt;&lt;/company&gt;&lt;category&gt;&lt;/category&gt;&lt;keywords&gt;&lt;/keywords&gt;&lt;comments&gt;&lt;/comments&gt;&lt;hyperlinkBase&gt;&lt;/hyperlinkBase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end&gt;&lt;send profileUID=&quot;201611141048243532259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mail&gt;&lt;subject&gt;&lt;value type=&quot;OawBookmark&quot; name=&quot;Subject&quot;&gt;&lt;separator text=&quot;&quot;&gt;&lt;/separator&gt;&lt;format text=&quot;&quot;&gt;&lt;/format&gt;&lt;/value&gt;&lt;/subject&gt;&lt;/mail&gt;&lt;/send&gt;&lt;save profileUID=&quot;2004062216425255253277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051440155604006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16111410481775126934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save profileUID=&quot;2006121210441235887611&quot;&gt;&lt;word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word&gt;&lt;PDF&gt;&lt;title&gt;&lt;value type=&quot;OawBookmark&quot; name=&quot;Subject&quot;&gt;&lt;separator text=&quot;&quot;&gt;&lt;/separator&gt;&lt;format text=&quot;&quot;&gt;&lt;/format&gt;&lt;/value&gt;&lt;/title&gt;&lt;fileName&gt;&lt;value type=&quot;OawBookmark&quot; name=&quot;Subject&quot;&gt;&lt;separator text=&quot;&quot;&gt;&lt;/separator&gt;&lt;format text=&quot;&quot;&gt;&lt;/format&gt;&lt;/value&gt;&lt;/fileName&gt;&lt;/PDF&gt;&lt;/save&gt;&lt;/OawOMS&gt;_x000d_"/>
    <w:docVar w:name="oawPaperSize" w:val="7"/>
    <w:docVar w:name="OawPrinterTray.2003010711185094343750537" w:val="&lt;empty/&gt;"/>
    <w:docVar w:name="OawPrinterTray.2006120711380151760646" w:val="&lt;empty/&gt;"/>
    <w:docVar w:name="OawPrinterTray.3" w:val="&lt;empty/&gt;"/>
    <w:docVar w:name="OawPrinterTray.4" w:val="&lt;empty/&gt;"/>
    <w:docVar w:name="OawProjectID" w:val="pombech"/>
    <w:docVar w:name="OawRecipients" w:val="&lt;Recipients&gt;&lt;Recipient&gt;&lt;UID&gt;2008103115372221689785&lt;/UID&gt;&lt;IDName&gt;Empfänger&lt;/IDName&gt;&lt;RecipientActive&gt;-1&lt;/RecipientActive&gt;&lt;RecipientIcon&gt;Contact&lt;/RecipientIcon&gt;&lt;MappingTableLabel&gt;&lt;/MappingTableLabel&gt;&lt;MappingTableActive&gt;-1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Sehr geehrte Damen und Herren&lt;/Introduction&gt;&lt;Closing&gt;Freundliche Grüsse&lt;/Closing&gt;&lt;FormattedFullAddress&gt;&lt;/FormattedFullAddress&gt;&lt;CompleteAddressImported&gt;&lt;/CompleteAddressImported&gt;&lt;/Recipient&gt;&lt;/Recipients&gt;_x000d_"/>
    <w:docVar w:name="OawScriptor" w:val="&lt;?xml version=&quot;1.0&quot;?&gt;_x000d_&lt;scriptor xmlns:xsi=&quot;http://www.w3.org/2001/XMLSchema-instance&quot; xsi:noNamespaceSchemaLocation=&quot;Scriptor_1.xsd&quot; SchemaVersion=&quot;1&quot;&gt;&lt;/scriptor&gt;_x000d_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333376588294" w:val="&lt;empty/&gt;"/>
    <w:docVar w:name="OawSelectedSource.2006040509495284662868" w:val="&lt;empty/&gt;"/>
    <w:docVar w:name="OawTemplateProperties" w:val="password:=&lt;Semicolon/&gt;MnO`rrvnqc.=;jumpToFirstField:=1;dotReverenceRemove:=1;resizeA4Letter:=1;unpdateDocPropsOnNewOnly:=0;showAllNoteItems:=0;CharCodeChecked:=;CharCodeUnchecked:=;WizardSteps:=0|1|2|4;DocumentTitle:=;DisplayName:=&lt;translate&gt;Template.Letter&lt;/translate&gt;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_x000d_&lt;WhereClause&gt;&lt;/WhereClause&gt;&lt;/TemplateProperties&gt;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CustomFieldEnclosures&quot; Label=&quot;&amp;lt;translate&amp;gt;SmartTemplate.Enclosures&amp;lt;/translate&amp;gt;&quot; Style=&quot;Enclosures&quot;/&gt;_x000d_&lt;Bookmark Name=&quot;CustomFieldCopyTo&quot; Label=&quot;&amp;lt;translate&amp;gt;SmartTemplate.CopyTo&amp;lt;/translate&amp;gt;&quot; Style=&quot;CopyTo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CustomFieldEnclosures&quot; Label=&quot;&amp;lt;translate&amp;gt;SmartTemplate.Enclosures&amp;lt;/translate&amp;gt;&quot; Style=&quot;Enclosures&quot;/&gt;_x000d_&lt;Bookmark Name=&quot;CustomFieldCopyTo&quot; Label=&quot;&amp;lt;translate&amp;gt;SmartTemplate.CopyTo&amp;lt;/translate&amp;gt;&quot; Style=&quot;CopyTo&quot;/&gt;_x000d_&lt;Bookmark Name=&quot;Vorlagenbezeichnung&quot; Label=&quot;&amp;lt;translate&amp;gt;SmartTemplate.Vorlagenbezeichnung&amp;lt;/translate&amp;gt;&quot; Style=&quot;Vorlagenbezeichnung&quot;/&gt;_x000d_&lt;/TemplPropsStm&gt;"/>
    <w:docVar w:name="officeatworkWordMasterTemplateConfiguration" w:val="&lt;!--Created with officeatwork--&gt;_x000d__x000a_&lt;WordMasterTemplateConfiguration&gt;_x000d__x000a_  &lt;LayoutSets /&gt;_x000d__x000a_  &lt;Pictures&gt;_x000d__x000a_    &lt;Picture Id=&quot;e16b42fa-2831-4f8b-829b-ae8c&quot; IdName=&quot;LogoFirstPage&quot; IsSelected=&quot;False&quot; IsExpanded=&quot;True&quot;&gt;_x000d__x000a_      &lt;PageSetupSpecifics&gt;_x000d__x000a_        &lt;PageSetupSpecific IdName=&quot;LogoA4&quot; PaperSize=&quot;A4&quot; Orientation=&quot;Portrait&quot; IsSelected=&quot;false&quot;&gt;_x000d__x000a_          &lt;Source Value=&quot;[[MasterProperty('Organisation','WdA4LogoBlackWhitePortrait'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&gt;_x000d__x000a_              &lt;Source Value=&quot;[[MasterProperty('Organisation','WdA4LogoBlackWhitePortrait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Organisation','WdA4LogoBlackWhitePortrait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Organisation','WdA4LogoBlackWhitePortrait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2fed84a1-368f-4382-aa2f-9dd1&quot; IdName=&quot;LogoFollowingPages&quot; IsSelected=&quot;False&quot; IsExpanded=&quot;True&quot;&gt;_x000d__x000a_      &lt;PageSetupSpecifics&gt;_x000d__x000a_        &lt;PageSetupSpecific IdName=&quot;LogoA4&quot; PaperSize=&quot;A4&quot; Orientation=&quot;Portrait&quot; IsSelected=&quot;true&quot;&gt;_x000d__x000a_          &lt;Source Value=&quot;[[MasterProperty('Organisation','Logo2ndPagePortrait')]]&quot; /&gt;_x000d__x000a_          &lt;HorizontalPosition Relative=&quot;Page&quot; Alignment=&quot;Left&quot; Unit=&quot;cm&quot;&gt;0&lt;/HorizontalPosition&gt;_x000d__x000a_          &lt;VerticalPosition Relative=&quot;Page&quot; Alignment=&quot;Top&quot; Unit=&quot;cm&quot;&gt;0&lt;/VerticalPosition&gt;_x000d__x000a_          &lt;OutputProfileSpecifics&gt;_x000d__x000a_            &lt;OutputProfileSpecific Type=&quot;Print&quot; Id=&quot;3&quot;&gt;_x000d__x000a_              &lt;Source Value=&quot;[[MasterProperty('Organisation','Logo2ndPagePortrait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Organisation','Logo2ndPagePortrait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Organisation','Logo2ndPagePortrait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247e2e3f-eb6f-47aa-a94d-b9a4&quot; IdName=&quot;Signature1&quot; IsSelected=&quot;False&quot; IsExpanded=&quot;True&quot;&gt;_x000d__x000a_      &lt;PageSetupSpecifics&gt;_x000d__x000a_        &lt;PageSetupSpecific IdName=&quot;Signature1A4&quot; PaperSize=&quot;A4&quot; Orientation=&quot;Portrait&quot; IsSelected=&quot;false&quot;&gt;_x000d__x000a_          &lt;Source Value=&quot;&quot; /&gt;_x000d__x000a_          &lt;HorizontalPosition Relative=&quot;Character&quot; Alignment=&quot;Left&quot; Unit=&quot;mm&quot;&gt;-0.33&lt;/HorizontalPosition&gt;_x000d__x000a_          &lt;VerticalPosition Relative=&quot;Line&quot; Alignment=&quot;Top&quot; Unit=&quot;mm&quot;&gt;-0.66&lt;/VerticalPosition&gt;_x000d__x000a_          &lt;OutputProfileSpecifics&gt;_x000d__x000a_            &lt;OutputProfileSpecific Type=&quot;Print&quot; Id=&quot;3&quot;&gt;_x000d__x000a_              &lt;Source Value=&quot;[[MasterProperty('Signature1','Signature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Signature1','Signature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Signature1','Signature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  &lt;Picture Id=&quot;fb145afa-19b9-4801-9c0a-90db&quot; IdName=&quot;Signature2&quot; IsSelected=&quot;False&quot; IsExpanded=&quot;True&quot;&gt;_x000d__x000a_      &lt;PageSetupSpecifics&gt;_x000d__x000a_        &lt;PageSetupSpecific IdName=&quot;Signature1A4&quot; PaperSize=&quot;A4&quot; Orientation=&quot;Portrait&quot; IsSelected=&quot;false&quot;&gt;_x000d__x000a_          &lt;Source Value=&quot;&quot; /&gt;_x000d__x000a_          &lt;HorizontalPosition Relative=&quot;Character&quot; Alignment=&quot;Left&quot; Unit=&quot;cm&quot;&gt;5.75&lt;/HorizontalPosition&gt;_x000d__x000a_          &lt;VerticalPosition Relative=&quot;Line&quot; Alignment=&quot;Top&quot; Unit=&quot;mm&quot;&gt;-0.66&lt;/VerticalPosition&gt;_x000d__x000a_          &lt;OutputProfileSpecifics&gt;_x000d__x000a_            &lt;OutputProfileSpecific Type=&quot;Print&quot; Id=&quot;3&quot;&gt;_x000d__x000a_              &lt;Source Value=&quot;[[MasterProperty('Signature2','Signature')]]&quot; /&gt;_x000d__x000a_            &lt;/OutputProfileSpecific&gt;_x000d__x000a_            &lt;OutputProfileSpecific Type=&quot;Print&quot; Id=&quot;2019010814315984322704&quot; /&gt;_x000d__x000a_            &lt;OutputProfileSpecific Type=&quot;Save&quot; Id=&quot;2006120514401556040061&quot;&gt;_x000d__x000a_              &lt;Source Value=&quot;[[MasterProperty('Signature2','Signature')]]&quot; /&gt;_x000d__x000a_            &lt;/OutputProfileSpecific&gt;_x000d__x000a_            &lt;OutputProfileSpecific Type=&quot;Save&quot; Id=&quot;2019010814325042288952&quot; /&gt;_x000d__x000a_            &lt;OutputProfileSpecific Type=&quot;Send&quot; Id=&quot;2006120514175878093883&quot;&gt;_x000d__x000a_              &lt;Source Value=&quot;[[MasterProperty('Signature2','Signature')]]&quot; /&gt;_x000d__x000a_            &lt;/OutputProfileSpecific&gt;_x000d__x000a_            &lt;OutputProfileSpecific Type=&quot;Send&quot; Id=&quot;2019010814332050847438&quot; /&gt;_x000d__x000a_          &lt;/OutputProfileSpecifics&gt;_x000d__x000a_        &lt;/PageSetupSpecific&gt;_x000d__x000a_      &lt;/PageSetupSpecifics&gt;_x000d__x000a_    &lt;/Picture&gt;_x000d__x000a_  &lt;/Pictures&gt;_x000d__x000a_  &lt;PaperSettings /&gt;_x000d__x000a_&lt;/WordMasterTemplateConfiguration&gt;"/>
  </w:docVars>
  <w:rsids>
    <w:rsidRoot w:val="006A0005"/>
    <w:rsid w:val="00000C1D"/>
    <w:rsid w:val="00001886"/>
    <w:rsid w:val="00002B8D"/>
    <w:rsid w:val="00007904"/>
    <w:rsid w:val="000139BD"/>
    <w:rsid w:val="00013F50"/>
    <w:rsid w:val="00014BF2"/>
    <w:rsid w:val="00015953"/>
    <w:rsid w:val="00016FD9"/>
    <w:rsid w:val="0002542A"/>
    <w:rsid w:val="00025E24"/>
    <w:rsid w:val="000260A8"/>
    <w:rsid w:val="00040FD6"/>
    <w:rsid w:val="00042314"/>
    <w:rsid w:val="00044296"/>
    <w:rsid w:val="000455FB"/>
    <w:rsid w:val="0005055C"/>
    <w:rsid w:val="00053E99"/>
    <w:rsid w:val="00055195"/>
    <w:rsid w:val="00055FA5"/>
    <w:rsid w:val="00062C3F"/>
    <w:rsid w:val="00082B5C"/>
    <w:rsid w:val="000937B0"/>
    <w:rsid w:val="000A37F6"/>
    <w:rsid w:val="000A576D"/>
    <w:rsid w:val="000A63A1"/>
    <w:rsid w:val="000A6412"/>
    <w:rsid w:val="000A67FE"/>
    <w:rsid w:val="000A7BE1"/>
    <w:rsid w:val="000B3B9B"/>
    <w:rsid w:val="000C16E9"/>
    <w:rsid w:val="000C3390"/>
    <w:rsid w:val="000F79CA"/>
    <w:rsid w:val="00100419"/>
    <w:rsid w:val="001006CE"/>
    <w:rsid w:val="0010098D"/>
    <w:rsid w:val="00104BB7"/>
    <w:rsid w:val="00105406"/>
    <w:rsid w:val="00105F42"/>
    <w:rsid w:val="001125B5"/>
    <w:rsid w:val="0011312B"/>
    <w:rsid w:val="00114492"/>
    <w:rsid w:val="0012405E"/>
    <w:rsid w:val="00124138"/>
    <w:rsid w:val="001349C9"/>
    <w:rsid w:val="00136FCF"/>
    <w:rsid w:val="00137558"/>
    <w:rsid w:val="00137978"/>
    <w:rsid w:val="001402EF"/>
    <w:rsid w:val="00144231"/>
    <w:rsid w:val="00146849"/>
    <w:rsid w:val="001507E3"/>
    <w:rsid w:val="00152D5D"/>
    <w:rsid w:val="001543B5"/>
    <w:rsid w:val="0016057B"/>
    <w:rsid w:val="00161D21"/>
    <w:rsid w:val="001655E5"/>
    <w:rsid w:val="001720B2"/>
    <w:rsid w:val="001806B9"/>
    <w:rsid w:val="00180975"/>
    <w:rsid w:val="0018281A"/>
    <w:rsid w:val="00184153"/>
    <w:rsid w:val="00184B26"/>
    <w:rsid w:val="001859D8"/>
    <w:rsid w:val="00186D97"/>
    <w:rsid w:val="00190973"/>
    <w:rsid w:val="00196F3D"/>
    <w:rsid w:val="001A0D83"/>
    <w:rsid w:val="001A1EB8"/>
    <w:rsid w:val="001A338B"/>
    <w:rsid w:val="001A5983"/>
    <w:rsid w:val="001B5BCF"/>
    <w:rsid w:val="001B6583"/>
    <w:rsid w:val="001B6D19"/>
    <w:rsid w:val="001C0DEC"/>
    <w:rsid w:val="001C6F7F"/>
    <w:rsid w:val="001E050F"/>
    <w:rsid w:val="001E0CA6"/>
    <w:rsid w:val="001E1D4D"/>
    <w:rsid w:val="001F073E"/>
    <w:rsid w:val="001F5040"/>
    <w:rsid w:val="001F7CE7"/>
    <w:rsid w:val="0020387E"/>
    <w:rsid w:val="00213236"/>
    <w:rsid w:val="00214523"/>
    <w:rsid w:val="00216B14"/>
    <w:rsid w:val="00223DBA"/>
    <w:rsid w:val="0022436B"/>
    <w:rsid w:val="00226BB8"/>
    <w:rsid w:val="00227F92"/>
    <w:rsid w:val="00230951"/>
    <w:rsid w:val="00230C11"/>
    <w:rsid w:val="002315B5"/>
    <w:rsid w:val="00231E71"/>
    <w:rsid w:val="002363A3"/>
    <w:rsid w:val="002373BE"/>
    <w:rsid w:val="00243529"/>
    <w:rsid w:val="00253748"/>
    <w:rsid w:val="00253FD3"/>
    <w:rsid w:val="00257163"/>
    <w:rsid w:val="002571B1"/>
    <w:rsid w:val="002645DC"/>
    <w:rsid w:val="002650E6"/>
    <w:rsid w:val="002655F0"/>
    <w:rsid w:val="00267613"/>
    <w:rsid w:val="00271915"/>
    <w:rsid w:val="00272287"/>
    <w:rsid w:val="00273C96"/>
    <w:rsid w:val="00276705"/>
    <w:rsid w:val="00281097"/>
    <w:rsid w:val="00284AA5"/>
    <w:rsid w:val="00286E37"/>
    <w:rsid w:val="00287C73"/>
    <w:rsid w:val="00290C9F"/>
    <w:rsid w:val="0029350F"/>
    <w:rsid w:val="002A53C0"/>
    <w:rsid w:val="002A66F2"/>
    <w:rsid w:val="002A688E"/>
    <w:rsid w:val="002B09D5"/>
    <w:rsid w:val="002B1E64"/>
    <w:rsid w:val="002B29E2"/>
    <w:rsid w:val="002B3964"/>
    <w:rsid w:val="002C0DF8"/>
    <w:rsid w:val="002C4086"/>
    <w:rsid w:val="002C4655"/>
    <w:rsid w:val="002D2592"/>
    <w:rsid w:val="002D3DF6"/>
    <w:rsid w:val="002E0B33"/>
    <w:rsid w:val="002E50FE"/>
    <w:rsid w:val="002E5FAE"/>
    <w:rsid w:val="002F0E22"/>
    <w:rsid w:val="002F2CD7"/>
    <w:rsid w:val="002F3B70"/>
    <w:rsid w:val="002F6D01"/>
    <w:rsid w:val="00303785"/>
    <w:rsid w:val="003060EE"/>
    <w:rsid w:val="00307DB2"/>
    <w:rsid w:val="00312AE1"/>
    <w:rsid w:val="00315936"/>
    <w:rsid w:val="00322D36"/>
    <w:rsid w:val="0032668B"/>
    <w:rsid w:val="00326908"/>
    <w:rsid w:val="003306E0"/>
    <w:rsid w:val="00331B8B"/>
    <w:rsid w:val="00332E4D"/>
    <w:rsid w:val="00334ABA"/>
    <w:rsid w:val="00335B07"/>
    <w:rsid w:val="0034186D"/>
    <w:rsid w:val="003448D9"/>
    <w:rsid w:val="003449A4"/>
    <w:rsid w:val="00345EF6"/>
    <w:rsid w:val="00346AC7"/>
    <w:rsid w:val="003546CC"/>
    <w:rsid w:val="00355276"/>
    <w:rsid w:val="00355935"/>
    <w:rsid w:val="00357B7E"/>
    <w:rsid w:val="00367DC7"/>
    <w:rsid w:val="003709F4"/>
    <w:rsid w:val="0038019F"/>
    <w:rsid w:val="00381205"/>
    <w:rsid w:val="003812B4"/>
    <w:rsid w:val="0038235C"/>
    <w:rsid w:val="0038353C"/>
    <w:rsid w:val="00390F5C"/>
    <w:rsid w:val="00391A0B"/>
    <w:rsid w:val="00396159"/>
    <w:rsid w:val="003A0515"/>
    <w:rsid w:val="003A0EAA"/>
    <w:rsid w:val="003A293A"/>
    <w:rsid w:val="003A5C7A"/>
    <w:rsid w:val="003C3374"/>
    <w:rsid w:val="003C3BFA"/>
    <w:rsid w:val="003C525F"/>
    <w:rsid w:val="003D41C5"/>
    <w:rsid w:val="003D5AD2"/>
    <w:rsid w:val="003E08B3"/>
    <w:rsid w:val="003E3DFB"/>
    <w:rsid w:val="003E46AD"/>
    <w:rsid w:val="003E7CC4"/>
    <w:rsid w:val="003F1FE7"/>
    <w:rsid w:val="003F28E9"/>
    <w:rsid w:val="003F610B"/>
    <w:rsid w:val="003F7148"/>
    <w:rsid w:val="00406FB7"/>
    <w:rsid w:val="00411946"/>
    <w:rsid w:val="00413D07"/>
    <w:rsid w:val="004140F0"/>
    <w:rsid w:val="00415A97"/>
    <w:rsid w:val="0041733A"/>
    <w:rsid w:val="004173AA"/>
    <w:rsid w:val="004173F8"/>
    <w:rsid w:val="00420341"/>
    <w:rsid w:val="00422101"/>
    <w:rsid w:val="00430709"/>
    <w:rsid w:val="004324CD"/>
    <w:rsid w:val="0043661F"/>
    <w:rsid w:val="004370E3"/>
    <w:rsid w:val="00442F98"/>
    <w:rsid w:val="004472F7"/>
    <w:rsid w:val="004506F2"/>
    <w:rsid w:val="00450991"/>
    <w:rsid w:val="00452774"/>
    <w:rsid w:val="00453852"/>
    <w:rsid w:val="0045460B"/>
    <w:rsid w:val="004606E6"/>
    <w:rsid w:val="00464258"/>
    <w:rsid w:val="00467057"/>
    <w:rsid w:val="00471238"/>
    <w:rsid w:val="00474B7A"/>
    <w:rsid w:val="00475808"/>
    <w:rsid w:val="00477838"/>
    <w:rsid w:val="00480FDE"/>
    <w:rsid w:val="00485BEE"/>
    <w:rsid w:val="00486D68"/>
    <w:rsid w:val="004910B8"/>
    <w:rsid w:val="004913B4"/>
    <w:rsid w:val="00492EFB"/>
    <w:rsid w:val="00493944"/>
    <w:rsid w:val="00494AD2"/>
    <w:rsid w:val="00496494"/>
    <w:rsid w:val="004A060F"/>
    <w:rsid w:val="004A6381"/>
    <w:rsid w:val="004A6F67"/>
    <w:rsid w:val="004A76F6"/>
    <w:rsid w:val="004B3BCB"/>
    <w:rsid w:val="004B4479"/>
    <w:rsid w:val="004B7643"/>
    <w:rsid w:val="004C1B19"/>
    <w:rsid w:val="004C4029"/>
    <w:rsid w:val="004C47DD"/>
    <w:rsid w:val="004C5E07"/>
    <w:rsid w:val="004D5C7D"/>
    <w:rsid w:val="004D6A51"/>
    <w:rsid w:val="004E1525"/>
    <w:rsid w:val="004E1981"/>
    <w:rsid w:val="004E6BBA"/>
    <w:rsid w:val="004F35B8"/>
    <w:rsid w:val="004F3702"/>
    <w:rsid w:val="004F42A9"/>
    <w:rsid w:val="004F4C96"/>
    <w:rsid w:val="004F5462"/>
    <w:rsid w:val="00510F00"/>
    <w:rsid w:val="00511401"/>
    <w:rsid w:val="005124EC"/>
    <w:rsid w:val="005165D9"/>
    <w:rsid w:val="005169EE"/>
    <w:rsid w:val="00517798"/>
    <w:rsid w:val="005208A4"/>
    <w:rsid w:val="00521E5B"/>
    <w:rsid w:val="005224FF"/>
    <w:rsid w:val="00522912"/>
    <w:rsid w:val="00524861"/>
    <w:rsid w:val="00530340"/>
    <w:rsid w:val="00532A9B"/>
    <w:rsid w:val="00534CD8"/>
    <w:rsid w:val="0053694E"/>
    <w:rsid w:val="0054379C"/>
    <w:rsid w:val="00544134"/>
    <w:rsid w:val="0055005A"/>
    <w:rsid w:val="00550788"/>
    <w:rsid w:val="00550F8A"/>
    <w:rsid w:val="00552F8E"/>
    <w:rsid w:val="00555C99"/>
    <w:rsid w:val="00557113"/>
    <w:rsid w:val="0056693A"/>
    <w:rsid w:val="00585731"/>
    <w:rsid w:val="00586199"/>
    <w:rsid w:val="00586E75"/>
    <w:rsid w:val="00590C63"/>
    <w:rsid w:val="00596BD3"/>
    <w:rsid w:val="005A01A4"/>
    <w:rsid w:val="005A40D5"/>
    <w:rsid w:val="005A61A4"/>
    <w:rsid w:val="005A76AC"/>
    <w:rsid w:val="005B0ADF"/>
    <w:rsid w:val="005B0EE0"/>
    <w:rsid w:val="005B1204"/>
    <w:rsid w:val="005B2985"/>
    <w:rsid w:val="005C0246"/>
    <w:rsid w:val="005C1B96"/>
    <w:rsid w:val="005D20CB"/>
    <w:rsid w:val="005D2112"/>
    <w:rsid w:val="005E110D"/>
    <w:rsid w:val="005E5D02"/>
    <w:rsid w:val="005E6A73"/>
    <w:rsid w:val="005E7427"/>
    <w:rsid w:val="005E7E3B"/>
    <w:rsid w:val="005F43A0"/>
    <w:rsid w:val="006026CC"/>
    <w:rsid w:val="0060293D"/>
    <w:rsid w:val="00605EF9"/>
    <w:rsid w:val="00607715"/>
    <w:rsid w:val="00607E54"/>
    <w:rsid w:val="0061281F"/>
    <w:rsid w:val="0062010B"/>
    <w:rsid w:val="006222F5"/>
    <w:rsid w:val="00622B7D"/>
    <w:rsid w:val="0062660C"/>
    <w:rsid w:val="00626F2B"/>
    <w:rsid w:val="00630CD1"/>
    <w:rsid w:val="00631B92"/>
    <w:rsid w:val="0063352C"/>
    <w:rsid w:val="00634439"/>
    <w:rsid w:val="006346E4"/>
    <w:rsid w:val="00634C2C"/>
    <w:rsid w:val="0064307F"/>
    <w:rsid w:val="006443AF"/>
    <w:rsid w:val="00653FD8"/>
    <w:rsid w:val="006549D1"/>
    <w:rsid w:val="006606D9"/>
    <w:rsid w:val="0066460F"/>
    <w:rsid w:val="00665FFA"/>
    <w:rsid w:val="0066771E"/>
    <w:rsid w:val="00672E7C"/>
    <w:rsid w:val="00673293"/>
    <w:rsid w:val="00681384"/>
    <w:rsid w:val="00681715"/>
    <w:rsid w:val="00681D02"/>
    <w:rsid w:val="00682CB0"/>
    <w:rsid w:val="00683536"/>
    <w:rsid w:val="0069361C"/>
    <w:rsid w:val="00694094"/>
    <w:rsid w:val="006A0005"/>
    <w:rsid w:val="006A0B9E"/>
    <w:rsid w:val="006A27FE"/>
    <w:rsid w:val="006A49EA"/>
    <w:rsid w:val="006A4EAF"/>
    <w:rsid w:val="006A5329"/>
    <w:rsid w:val="006B131C"/>
    <w:rsid w:val="006B15D3"/>
    <w:rsid w:val="006B1740"/>
    <w:rsid w:val="006C1072"/>
    <w:rsid w:val="006C2D96"/>
    <w:rsid w:val="006D3D90"/>
    <w:rsid w:val="006D5750"/>
    <w:rsid w:val="006E2AE9"/>
    <w:rsid w:val="006E3670"/>
    <w:rsid w:val="006F00C9"/>
    <w:rsid w:val="006F3FE9"/>
    <w:rsid w:val="006F411E"/>
    <w:rsid w:val="006F684B"/>
    <w:rsid w:val="00706FA1"/>
    <w:rsid w:val="007115F8"/>
    <w:rsid w:val="00712CE8"/>
    <w:rsid w:val="00713107"/>
    <w:rsid w:val="007135BB"/>
    <w:rsid w:val="0072055B"/>
    <w:rsid w:val="00726E75"/>
    <w:rsid w:val="00730FCB"/>
    <w:rsid w:val="007515D7"/>
    <w:rsid w:val="0076101E"/>
    <w:rsid w:val="00761036"/>
    <w:rsid w:val="00761C18"/>
    <w:rsid w:val="00765219"/>
    <w:rsid w:val="007663C2"/>
    <w:rsid w:val="00767FBD"/>
    <w:rsid w:val="007740C9"/>
    <w:rsid w:val="00776C5A"/>
    <w:rsid w:val="00781720"/>
    <w:rsid w:val="007861C0"/>
    <w:rsid w:val="0079012D"/>
    <w:rsid w:val="007923A5"/>
    <w:rsid w:val="00795B00"/>
    <w:rsid w:val="00795D64"/>
    <w:rsid w:val="007961DF"/>
    <w:rsid w:val="007A7B93"/>
    <w:rsid w:val="007C1ED8"/>
    <w:rsid w:val="007C4472"/>
    <w:rsid w:val="007C6AB3"/>
    <w:rsid w:val="007C7082"/>
    <w:rsid w:val="007D29E8"/>
    <w:rsid w:val="007D728A"/>
    <w:rsid w:val="007E0390"/>
    <w:rsid w:val="007F0F48"/>
    <w:rsid w:val="007F4F57"/>
    <w:rsid w:val="00800E72"/>
    <w:rsid w:val="0080273A"/>
    <w:rsid w:val="00805CA9"/>
    <w:rsid w:val="00810944"/>
    <w:rsid w:val="008125B6"/>
    <w:rsid w:val="00815487"/>
    <w:rsid w:val="008237F8"/>
    <w:rsid w:val="00825083"/>
    <w:rsid w:val="0082798D"/>
    <w:rsid w:val="00842209"/>
    <w:rsid w:val="00846501"/>
    <w:rsid w:val="008468B7"/>
    <w:rsid w:val="00847227"/>
    <w:rsid w:val="00847BDD"/>
    <w:rsid w:val="0085142C"/>
    <w:rsid w:val="00853756"/>
    <w:rsid w:val="00861EC9"/>
    <w:rsid w:val="008648C0"/>
    <w:rsid w:val="00866570"/>
    <w:rsid w:val="00871D7C"/>
    <w:rsid w:val="008734EB"/>
    <w:rsid w:val="00875193"/>
    <w:rsid w:val="00877851"/>
    <w:rsid w:val="00884CAE"/>
    <w:rsid w:val="008913D6"/>
    <w:rsid w:val="0089435A"/>
    <w:rsid w:val="008968CE"/>
    <w:rsid w:val="00897044"/>
    <w:rsid w:val="008A0B15"/>
    <w:rsid w:val="008A2084"/>
    <w:rsid w:val="008A5328"/>
    <w:rsid w:val="008B02FC"/>
    <w:rsid w:val="008B0731"/>
    <w:rsid w:val="008B0C14"/>
    <w:rsid w:val="008B40D9"/>
    <w:rsid w:val="008B5F4E"/>
    <w:rsid w:val="008C16C8"/>
    <w:rsid w:val="008C25AD"/>
    <w:rsid w:val="008C480B"/>
    <w:rsid w:val="008D0610"/>
    <w:rsid w:val="008D347F"/>
    <w:rsid w:val="008D6588"/>
    <w:rsid w:val="008E0D53"/>
    <w:rsid w:val="008F02E6"/>
    <w:rsid w:val="008F41DC"/>
    <w:rsid w:val="00904C14"/>
    <w:rsid w:val="00905132"/>
    <w:rsid w:val="00905189"/>
    <w:rsid w:val="009062B5"/>
    <w:rsid w:val="00906BE0"/>
    <w:rsid w:val="009103CE"/>
    <w:rsid w:val="00917686"/>
    <w:rsid w:val="009227ED"/>
    <w:rsid w:val="00924872"/>
    <w:rsid w:val="00925789"/>
    <w:rsid w:val="00925829"/>
    <w:rsid w:val="0092600B"/>
    <w:rsid w:val="00936E0C"/>
    <w:rsid w:val="00945CD5"/>
    <w:rsid w:val="00953997"/>
    <w:rsid w:val="00954E0A"/>
    <w:rsid w:val="00955258"/>
    <w:rsid w:val="00956703"/>
    <w:rsid w:val="009579B6"/>
    <w:rsid w:val="00962B04"/>
    <w:rsid w:val="009753BC"/>
    <w:rsid w:val="0098793C"/>
    <w:rsid w:val="00987B66"/>
    <w:rsid w:val="00991A2D"/>
    <w:rsid w:val="009935D9"/>
    <w:rsid w:val="00995E20"/>
    <w:rsid w:val="00995F05"/>
    <w:rsid w:val="00996A3D"/>
    <w:rsid w:val="009B0C1C"/>
    <w:rsid w:val="009B3D60"/>
    <w:rsid w:val="009C0B77"/>
    <w:rsid w:val="009C3C0C"/>
    <w:rsid w:val="009C7D17"/>
    <w:rsid w:val="009D1490"/>
    <w:rsid w:val="009D24D9"/>
    <w:rsid w:val="009D30CD"/>
    <w:rsid w:val="009D48A4"/>
    <w:rsid w:val="009D496A"/>
    <w:rsid w:val="009E0C56"/>
    <w:rsid w:val="009E0E4C"/>
    <w:rsid w:val="009E1B47"/>
    <w:rsid w:val="009E3753"/>
    <w:rsid w:val="009E3A46"/>
    <w:rsid w:val="009E67CB"/>
    <w:rsid w:val="00A014BF"/>
    <w:rsid w:val="00A0207D"/>
    <w:rsid w:val="00A02515"/>
    <w:rsid w:val="00A03765"/>
    <w:rsid w:val="00A0750F"/>
    <w:rsid w:val="00A10ECA"/>
    <w:rsid w:val="00A13F5F"/>
    <w:rsid w:val="00A216F8"/>
    <w:rsid w:val="00A27C3A"/>
    <w:rsid w:val="00A336D0"/>
    <w:rsid w:val="00A3788B"/>
    <w:rsid w:val="00A43C31"/>
    <w:rsid w:val="00A45CAA"/>
    <w:rsid w:val="00A54BCA"/>
    <w:rsid w:val="00A64124"/>
    <w:rsid w:val="00A75762"/>
    <w:rsid w:val="00A76703"/>
    <w:rsid w:val="00A76D1C"/>
    <w:rsid w:val="00A810D1"/>
    <w:rsid w:val="00A81C00"/>
    <w:rsid w:val="00A87126"/>
    <w:rsid w:val="00A877C9"/>
    <w:rsid w:val="00A879A9"/>
    <w:rsid w:val="00A90526"/>
    <w:rsid w:val="00A90E6A"/>
    <w:rsid w:val="00A926D6"/>
    <w:rsid w:val="00A9356C"/>
    <w:rsid w:val="00AA0023"/>
    <w:rsid w:val="00AA220A"/>
    <w:rsid w:val="00AB1301"/>
    <w:rsid w:val="00AB151C"/>
    <w:rsid w:val="00AB17B3"/>
    <w:rsid w:val="00AD2783"/>
    <w:rsid w:val="00AD47AE"/>
    <w:rsid w:val="00AE1B37"/>
    <w:rsid w:val="00AE2D44"/>
    <w:rsid w:val="00AE6C6B"/>
    <w:rsid w:val="00AF486A"/>
    <w:rsid w:val="00AF75CA"/>
    <w:rsid w:val="00B0037D"/>
    <w:rsid w:val="00B0164A"/>
    <w:rsid w:val="00B0183D"/>
    <w:rsid w:val="00B02F2D"/>
    <w:rsid w:val="00B0709A"/>
    <w:rsid w:val="00B10B31"/>
    <w:rsid w:val="00B25A7F"/>
    <w:rsid w:val="00B25D84"/>
    <w:rsid w:val="00B36E7E"/>
    <w:rsid w:val="00B37F8E"/>
    <w:rsid w:val="00B40F06"/>
    <w:rsid w:val="00B419D2"/>
    <w:rsid w:val="00B43F54"/>
    <w:rsid w:val="00B5459E"/>
    <w:rsid w:val="00B55226"/>
    <w:rsid w:val="00B5579E"/>
    <w:rsid w:val="00B56893"/>
    <w:rsid w:val="00B60C51"/>
    <w:rsid w:val="00B61C29"/>
    <w:rsid w:val="00B77B2D"/>
    <w:rsid w:val="00B812A3"/>
    <w:rsid w:val="00B82901"/>
    <w:rsid w:val="00B83BE3"/>
    <w:rsid w:val="00B905A1"/>
    <w:rsid w:val="00B970CE"/>
    <w:rsid w:val="00BA2247"/>
    <w:rsid w:val="00BA64D1"/>
    <w:rsid w:val="00BA67D5"/>
    <w:rsid w:val="00BA7D0F"/>
    <w:rsid w:val="00BB50FB"/>
    <w:rsid w:val="00BC2241"/>
    <w:rsid w:val="00BC33D1"/>
    <w:rsid w:val="00BC3D98"/>
    <w:rsid w:val="00BC6D2E"/>
    <w:rsid w:val="00BD3162"/>
    <w:rsid w:val="00BD3AEC"/>
    <w:rsid w:val="00BD4DFE"/>
    <w:rsid w:val="00BE424E"/>
    <w:rsid w:val="00BE67D4"/>
    <w:rsid w:val="00BF28FC"/>
    <w:rsid w:val="00BF468F"/>
    <w:rsid w:val="00BF566B"/>
    <w:rsid w:val="00BF6336"/>
    <w:rsid w:val="00BF7896"/>
    <w:rsid w:val="00C06E54"/>
    <w:rsid w:val="00C10155"/>
    <w:rsid w:val="00C1235B"/>
    <w:rsid w:val="00C15A9E"/>
    <w:rsid w:val="00C231CB"/>
    <w:rsid w:val="00C25D12"/>
    <w:rsid w:val="00C32921"/>
    <w:rsid w:val="00C3295E"/>
    <w:rsid w:val="00C35AF9"/>
    <w:rsid w:val="00C45CCD"/>
    <w:rsid w:val="00C50369"/>
    <w:rsid w:val="00C578CD"/>
    <w:rsid w:val="00C60B32"/>
    <w:rsid w:val="00C62F4E"/>
    <w:rsid w:val="00C6359B"/>
    <w:rsid w:val="00C63687"/>
    <w:rsid w:val="00C67212"/>
    <w:rsid w:val="00C67435"/>
    <w:rsid w:val="00C70241"/>
    <w:rsid w:val="00C7086A"/>
    <w:rsid w:val="00C731A9"/>
    <w:rsid w:val="00C776FB"/>
    <w:rsid w:val="00C77F61"/>
    <w:rsid w:val="00C84BB6"/>
    <w:rsid w:val="00C8717D"/>
    <w:rsid w:val="00C90B72"/>
    <w:rsid w:val="00C92DAE"/>
    <w:rsid w:val="00CA17CA"/>
    <w:rsid w:val="00CA408F"/>
    <w:rsid w:val="00CB30D5"/>
    <w:rsid w:val="00CB3210"/>
    <w:rsid w:val="00CB53A5"/>
    <w:rsid w:val="00CB6AA2"/>
    <w:rsid w:val="00CB7F32"/>
    <w:rsid w:val="00CC6072"/>
    <w:rsid w:val="00CC711E"/>
    <w:rsid w:val="00CD421B"/>
    <w:rsid w:val="00CD655B"/>
    <w:rsid w:val="00CD76B0"/>
    <w:rsid w:val="00CE1C64"/>
    <w:rsid w:val="00CE1E3E"/>
    <w:rsid w:val="00CF1F0D"/>
    <w:rsid w:val="00CF4EA1"/>
    <w:rsid w:val="00D00A88"/>
    <w:rsid w:val="00D03843"/>
    <w:rsid w:val="00D05D50"/>
    <w:rsid w:val="00D138B9"/>
    <w:rsid w:val="00D13EA0"/>
    <w:rsid w:val="00D21E4B"/>
    <w:rsid w:val="00D3043F"/>
    <w:rsid w:val="00D31DAF"/>
    <w:rsid w:val="00D42E30"/>
    <w:rsid w:val="00D44364"/>
    <w:rsid w:val="00D454A2"/>
    <w:rsid w:val="00D51E13"/>
    <w:rsid w:val="00D53E75"/>
    <w:rsid w:val="00D55C04"/>
    <w:rsid w:val="00D55D19"/>
    <w:rsid w:val="00D6207C"/>
    <w:rsid w:val="00D645C1"/>
    <w:rsid w:val="00D649DC"/>
    <w:rsid w:val="00D64DC2"/>
    <w:rsid w:val="00D6593F"/>
    <w:rsid w:val="00D70385"/>
    <w:rsid w:val="00D70E31"/>
    <w:rsid w:val="00D76F9F"/>
    <w:rsid w:val="00D83EBC"/>
    <w:rsid w:val="00D84383"/>
    <w:rsid w:val="00D86A67"/>
    <w:rsid w:val="00D93738"/>
    <w:rsid w:val="00DA0B6D"/>
    <w:rsid w:val="00DA15EA"/>
    <w:rsid w:val="00DA4779"/>
    <w:rsid w:val="00DA60EA"/>
    <w:rsid w:val="00DA6BED"/>
    <w:rsid w:val="00DB165B"/>
    <w:rsid w:val="00DB693C"/>
    <w:rsid w:val="00DB6C58"/>
    <w:rsid w:val="00DB79F9"/>
    <w:rsid w:val="00DC2580"/>
    <w:rsid w:val="00DC3B6F"/>
    <w:rsid w:val="00DC6035"/>
    <w:rsid w:val="00DC61C7"/>
    <w:rsid w:val="00DD3650"/>
    <w:rsid w:val="00DE409C"/>
    <w:rsid w:val="00DF59F3"/>
    <w:rsid w:val="00DF7379"/>
    <w:rsid w:val="00E0021F"/>
    <w:rsid w:val="00E0048A"/>
    <w:rsid w:val="00E00A1D"/>
    <w:rsid w:val="00E05CDE"/>
    <w:rsid w:val="00E116DB"/>
    <w:rsid w:val="00E12F4A"/>
    <w:rsid w:val="00E31DF1"/>
    <w:rsid w:val="00E3350A"/>
    <w:rsid w:val="00E33D20"/>
    <w:rsid w:val="00E34B5F"/>
    <w:rsid w:val="00E3780B"/>
    <w:rsid w:val="00E40873"/>
    <w:rsid w:val="00E4315D"/>
    <w:rsid w:val="00E44337"/>
    <w:rsid w:val="00E47A49"/>
    <w:rsid w:val="00E506D3"/>
    <w:rsid w:val="00E5368A"/>
    <w:rsid w:val="00E53FC9"/>
    <w:rsid w:val="00E57C9A"/>
    <w:rsid w:val="00E6039C"/>
    <w:rsid w:val="00E60A45"/>
    <w:rsid w:val="00E6112F"/>
    <w:rsid w:val="00E61A27"/>
    <w:rsid w:val="00E648F3"/>
    <w:rsid w:val="00E70119"/>
    <w:rsid w:val="00E71295"/>
    <w:rsid w:val="00E72216"/>
    <w:rsid w:val="00E72FBC"/>
    <w:rsid w:val="00E759C4"/>
    <w:rsid w:val="00E76ED4"/>
    <w:rsid w:val="00E77DEB"/>
    <w:rsid w:val="00E80496"/>
    <w:rsid w:val="00E91AA4"/>
    <w:rsid w:val="00EA02D3"/>
    <w:rsid w:val="00EA0466"/>
    <w:rsid w:val="00EA05BA"/>
    <w:rsid w:val="00EA13C2"/>
    <w:rsid w:val="00EA1486"/>
    <w:rsid w:val="00EA3186"/>
    <w:rsid w:val="00EA7E98"/>
    <w:rsid w:val="00EB1826"/>
    <w:rsid w:val="00EB2AC2"/>
    <w:rsid w:val="00EB7AC1"/>
    <w:rsid w:val="00EB7B09"/>
    <w:rsid w:val="00EC303A"/>
    <w:rsid w:val="00EC5EAD"/>
    <w:rsid w:val="00EC7402"/>
    <w:rsid w:val="00ED0491"/>
    <w:rsid w:val="00ED2C7B"/>
    <w:rsid w:val="00ED7216"/>
    <w:rsid w:val="00EE0C73"/>
    <w:rsid w:val="00EE3CA4"/>
    <w:rsid w:val="00EE3D11"/>
    <w:rsid w:val="00EE637A"/>
    <w:rsid w:val="00F02750"/>
    <w:rsid w:val="00F03718"/>
    <w:rsid w:val="00F064FD"/>
    <w:rsid w:val="00F07FF2"/>
    <w:rsid w:val="00F11761"/>
    <w:rsid w:val="00F123C7"/>
    <w:rsid w:val="00F126AD"/>
    <w:rsid w:val="00F141F1"/>
    <w:rsid w:val="00F2276F"/>
    <w:rsid w:val="00F25EFA"/>
    <w:rsid w:val="00F31082"/>
    <w:rsid w:val="00F32D9E"/>
    <w:rsid w:val="00F41738"/>
    <w:rsid w:val="00F479AC"/>
    <w:rsid w:val="00F47C57"/>
    <w:rsid w:val="00F51D27"/>
    <w:rsid w:val="00F5295F"/>
    <w:rsid w:val="00F555B6"/>
    <w:rsid w:val="00F62297"/>
    <w:rsid w:val="00F625DC"/>
    <w:rsid w:val="00F64BCA"/>
    <w:rsid w:val="00F64E8D"/>
    <w:rsid w:val="00F70431"/>
    <w:rsid w:val="00F71D64"/>
    <w:rsid w:val="00F848D9"/>
    <w:rsid w:val="00F863A0"/>
    <w:rsid w:val="00F9553F"/>
    <w:rsid w:val="00FA41ED"/>
    <w:rsid w:val="00FB0B65"/>
    <w:rsid w:val="00FB2736"/>
    <w:rsid w:val="00FB71F2"/>
    <w:rsid w:val="00FC0DEE"/>
    <w:rsid w:val="00FC1D82"/>
    <w:rsid w:val="00FC378C"/>
    <w:rsid w:val="00FC417C"/>
    <w:rsid w:val="00FD3414"/>
    <w:rsid w:val="00FD63B3"/>
    <w:rsid w:val="00FE37EA"/>
    <w:rsid w:val="00FE7089"/>
    <w:rsid w:val="00FE72AD"/>
    <w:rsid w:val="00FF7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79"/>
    <w:lsdException w:name="footer" w:uiPriority="80"/>
    <w:lsdException w:name="caption" w:uiPriority="35" w:qFormat="1"/>
    <w:lsdException w:name="table of figures" w:uiPriority="40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oa heading" w:semiHidden="0" w:unhideWhenUsed="0"/>
    <w:lsdException w:name="List Bullet" w:uiPriority="99"/>
    <w:lsdException w:name="List Number" w:semiHidden="0" w:unhideWhenUsed="0"/>
    <w:lsdException w:name="List 2" w:semiHidden="0" w:unhideWhenUsed="0"/>
    <w:lsdException w:name="List Bullet 2" w:uiPriority="99"/>
    <w:lsdException w:name="List Bullet 3" w:uiPriority="99"/>
    <w:lsdException w:name="Title" w:semiHidden="0" w:uiPriority="11" w:unhideWhenUsed="0" w:qFormat="1"/>
    <w:lsdException w:name="Default Paragraph Font" w:uiPriority="1"/>
    <w:lsdException w:name="Body Text" w:uiPriority="1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2" w:unhideWhenUsed="0" w:qFormat="1"/>
    <w:lsdException w:name="Date" w:uiPriority="15"/>
    <w:lsdException w:name="Hyperlink" w:uiPriority="99"/>
    <w:lsdException w:name="FollowedHyperlink" w:uiPriority="75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3738"/>
    <w:pPr>
      <w:spacing w:line="270" w:lineRule="atLeast"/>
    </w:pPr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93738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93738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93738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D93738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rsid w:val="00D93738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rsid w:val="00D93738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rsid w:val="00D93738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rsid w:val="00D93738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rsid w:val="00D93738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  <w:rPr>
      <w:lang w:val="de-CH"/>
    </w:rPr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79"/>
    <w:rsid w:val="00D93738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rsid w:val="00D93738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paragraph" w:styleId="Verzeichnis1">
    <w:name w:val="toc 1"/>
    <w:basedOn w:val="Standard"/>
    <w:next w:val="Standard"/>
    <w:autoRedefine/>
    <w:uiPriority w:val="39"/>
    <w:rsid w:val="00D9373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character" w:styleId="Hyperlink">
    <w:name w:val="Hyperlink"/>
    <w:basedOn w:val="Absatz-Standardschriftart"/>
    <w:uiPriority w:val="99"/>
    <w:rsid w:val="00D93738"/>
    <w:rPr>
      <w:color w:val="auto"/>
      <w:u w:val="single" w:color="EEECE1" w:themeColor="background2"/>
      <w:lang w:val="de-CH"/>
    </w:rPr>
  </w:style>
  <w:style w:type="paragraph" w:styleId="Sprechblasentext">
    <w:name w:val="Balloon Text"/>
    <w:basedOn w:val="Standard"/>
    <w:link w:val="SprechblasentextZchn"/>
    <w:uiPriority w:val="99"/>
    <w:unhideWhenUsed/>
    <w:rsid w:val="00D93738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D93738"/>
    <w:pPr>
      <w:spacing w:before="140" w:after="270" w:line="240" w:lineRule="auto"/>
    </w:pPr>
    <w:rPr>
      <w:iCs/>
      <w:sz w:val="17"/>
      <w:szCs w:val="18"/>
    </w:rPr>
  </w:style>
  <w:style w:type="character" w:styleId="Kommentarzeichen">
    <w:name w:val="annotation reference"/>
    <w:basedOn w:val="Absatz-Standardschriftart"/>
    <w:rsid w:val="009D48A4"/>
    <w:rPr>
      <w:sz w:val="14"/>
      <w:szCs w:val="16"/>
      <w:lang w:val="de-CH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 w:val="0"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Endnotentext">
    <w:name w:val="endnote text"/>
    <w:basedOn w:val="Funotentext"/>
    <w:link w:val="EndnotentextZchn"/>
    <w:uiPriority w:val="99"/>
    <w:unhideWhenUsed/>
    <w:rsid w:val="00D93738"/>
  </w:style>
  <w:style w:type="character" w:styleId="Funotenzeichen">
    <w:name w:val="foot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D93738"/>
    <w:pPr>
      <w:spacing w:line="162" w:lineRule="atLeast"/>
    </w:pPr>
    <w:rPr>
      <w:sz w:val="13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 w:val="0"/>
    </w:rPr>
  </w:style>
  <w:style w:type="paragraph" w:styleId="Makrotext">
    <w:name w:val="macro"/>
    <w:rsid w:val="00C70241"/>
    <w:rPr>
      <w:rFonts w:ascii="Verdana" w:hAnsi="Verdana" w:cs="Courier New"/>
      <w:sz w:val="22"/>
      <w:lang w:val="de-CH" w:eastAsia="de-CH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40"/>
    <w:rsid w:val="00D93738"/>
    <w:pPr>
      <w:tabs>
        <w:tab w:val="right" w:pos="7371"/>
      </w:tabs>
      <w:spacing w:after="110" w:line="215" w:lineRule="atLeast"/>
    </w:pPr>
    <w:rPr>
      <w:sz w:val="17"/>
    </w:rPr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 w:val="0"/>
    </w:rPr>
  </w:style>
  <w:style w:type="paragraph" w:styleId="Verzeichnis4">
    <w:name w:val="toc 4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Titel">
    <w:name w:val="Title"/>
    <w:aliases w:val="Titel/Titre"/>
    <w:basedOn w:val="Standard"/>
    <w:link w:val="TitelZchn"/>
    <w:uiPriority w:val="11"/>
    <w:qFormat/>
    <w:rsid w:val="00D93738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D93738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basedOn w:val="Absatz-Standardschriftart"/>
    <w:qFormat/>
    <w:rsid w:val="00F62297"/>
    <w:rPr>
      <w:rFonts w:ascii="Verdana" w:hAnsi="Verdana"/>
      <w:b/>
      <w:bCs/>
      <w:lang w:val="de-CH"/>
    </w:rPr>
  </w:style>
  <w:style w:type="character" w:customStyle="1" w:styleId="Description">
    <w:name w:val="Description"/>
    <w:basedOn w:val="Absatz-Standardschriftart"/>
    <w:rsid w:val="00665FFA"/>
    <w:rPr>
      <w:sz w:val="14"/>
      <w:lang w:val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basedOn w:val="Absatz-Standardschriftart"/>
    <w:qFormat/>
    <w:rsid w:val="009D48A4"/>
    <w:rPr>
      <w:b/>
      <w:iCs/>
      <w:lang w:val="de-CH"/>
    </w:rPr>
  </w:style>
  <w:style w:type="character" w:styleId="BesuchterHyperlink">
    <w:name w:val="FollowedHyperlink"/>
    <w:basedOn w:val="Hyperlink"/>
    <w:uiPriority w:val="75"/>
    <w:rsid w:val="00D93738"/>
    <w:rPr>
      <w:color w:val="auto"/>
      <w:u w:val="single" w:color="EEECE1" w:themeColor="background2"/>
      <w:lang w:val="de-CH"/>
    </w:rPr>
  </w:style>
  <w:style w:type="paragraph" w:customStyle="1" w:styleId="Enclosures">
    <w:name w:val="Enclosures"/>
    <w:basedOn w:val="Standard"/>
    <w:rsid w:val="00761C18"/>
    <w:rPr>
      <w:sz w:val="17"/>
    </w:rPr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C731A9"/>
    <w:pPr>
      <w:spacing w:line="270" w:lineRule="exact"/>
    </w:pPr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B0709A"/>
    <w:pPr>
      <w:numPr>
        <w:numId w:val="2"/>
      </w:numPr>
    </w:pPr>
  </w:style>
  <w:style w:type="paragraph" w:customStyle="1" w:styleId="ListWithLetters">
    <w:name w:val="ListWithLetters"/>
    <w:basedOn w:val="Standard"/>
    <w:rsid w:val="00AE1B37"/>
    <w:pPr>
      <w:numPr>
        <w:numId w:val="4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link w:val="TextkrperZchn"/>
    <w:uiPriority w:val="1"/>
    <w:qFormat/>
    <w:rsid w:val="00D93738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basedOn w:val="Absatz-Standardschriftart"/>
    <w:rsid w:val="00730FCB"/>
    <w:rPr>
      <w:iCs/>
      <w:lang w:val="de-CH"/>
    </w:rPr>
  </w:style>
  <w:style w:type="character" w:styleId="HTMLCode">
    <w:name w:val="HTML Code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sid w:val="00730FCB"/>
    <w:rPr>
      <w:iCs/>
      <w:lang w:val="de-CH"/>
    </w:rPr>
  </w:style>
  <w:style w:type="character" w:styleId="HTMLTastatur">
    <w:name w:val="HTML Keyboard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basedOn w:val="Absatz-Standardschriftart"/>
    <w:rsid w:val="00730FCB"/>
    <w:rPr>
      <w:rFonts w:ascii="Verdana" w:hAnsi="Verdana" w:cs="Courier New"/>
      <w:sz w:val="22"/>
      <w:lang w:val="de-CH"/>
    </w:rPr>
  </w:style>
  <w:style w:type="character" w:styleId="HTMLSchreibmaschine">
    <w:name w:val="HTML Typewriter"/>
    <w:basedOn w:val="Absatz-Standardschriftart"/>
    <w:rsid w:val="00730FCB"/>
    <w:rPr>
      <w:rFonts w:ascii="Verdana" w:hAnsi="Verdana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730FCB"/>
    <w:rPr>
      <w:iCs/>
      <w:lang w:val="de-CH"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uiPriority w:val="99"/>
    <w:unhideWhenUsed/>
    <w:rsid w:val="00D9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uiPriority w:val="99"/>
    <w:rsid w:val="00D93738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15"/>
    <w:rsid w:val="00D93738"/>
    <w:pPr>
      <w:spacing w:before="480" w:after="480"/>
    </w:pPr>
  </w:style>
  <w:style w:type="paragraph" w:customStyle="1" w:styleId="ListWithCheckboxes">
    <w:name w:val="ListWithCheckboxes"/>
    <w:basedOn w:val="Standard"/>
    <w:rsid w:val="00E05CDE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810D1"/>
  </w:style>
  <w:style w:type="paragraph" w:customStyle="1" w:styleId="TakeTitle">
    <w:name w:val="TakeTitle"/>
    <w:basedOn w:val="Standard"/>
    <w:rsid w:val="00B0709A"/>
    <w:pPr>
      <w:numPr>
        <w:ilvl w:val="2"/>
        <w:numId w:val="2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basedOn w:val="Absatz-Standardschriftart"/>
    <w:rsid w:val="004140F0"/>
    <w:rPr>
      <w:i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D93738"/>
    <w:rPr>
      <w:vanish/>
      <w:color w:val="95B3D7" w:themeColor="accent1" w:themeTint="99"/>
      <w:lang w:val="de-CH"/>
    </w:rPr>
  </w:style>
  <w:style w:type="paragraph" w:customStyle="1" w:styleId="Absender">
    <w:name w:val="Absender"/>
    <w:basedOn w:val="Standard"/>
    <w:rsid w:val="00DB165B"/>
    <w:pPr>
      <w:tabs>
        <w:tab w:val="left" w:pos="181"/>
      </w:tabs>
      <w:spacing w:line="190" w:lineRule="exact"/>
      <w:contextualSpacing/>
    </w:pPr>
    <w:rPr>
      <w:sz w:val="15"/>
    </w:rPr>
  </w:style>
  <w:style w:type="paragraph" w:customStyle="1" w:styleId="AbsenderZwischenzeile">
    <w:name w:val="AbsenderZwischenzeile"/>
    <w:basedOn w:val="Absender"/>
    <w:qFormat/>
    <w:rsid w:val="005124EC"/>
    <w:pPr>
      <w:framePr w:hSpace="142" w:wrap="around" w:vAnchor="page" w:hAnchor="page" w:x="7219" w:y="1986"/>
      <w:suppressOverlap/>
    </w:pPr>
    <w:rPr>
      <w:sz w:val="6"/>
    </w:rPr>
  </w:style>
  <w:style w:type="paragraph" w:customStyle="1" w:styleId="1pt">
    <w:name w:val="1pt"/>
    <w:basedOn w:val="Absender"/>
    <w:qFormat/>
    <w:rsid w:val="00E116DB"/>
    <w:pPr>
      <w:spacing w:line="180" w:lineRule="auto"/>
    </w:pPr>
    <w:rPr>
      <w:sz w:val="2"/>
    </w:rPr>
  </w:style>
  <w:style w:type="paragraph" w:customStyle="1" w:styleId="AddressSingleLine">
    <w:name w:val="AddressSingleLine"/>
    <w:basedOn w:val="Standard"/>
    <w:qFormat/>
    <w:rsid w:val="00996A3D"/>
    <w:pPr>
      <w:pBdr>
        <w:bottom w:val="single" w:sz="4" w:space="1" w:color="auto"/>
      </w:pBdr>
      <w:spacing w:line="240" w:lineRule="auto"/>
    </w:pPr>
    <w:rPr>
      <w:sz w:val="10"/>
    </w:rPr>
  </w:style>
  <w:style w:type="paragraph" w:customStyle="1" w:styleId="CopyTo">
    <w:name w:val="CopyTo"/>
    <w:basedOn w:val="Enclosures"/>
    <w:rsid w:val="00F123C7"/>
    <w:rPr>
      <w:lang w:val="en-US"/>
    </w:rPr>
  </w:style>
  <w:style w:type="paragraph" w:styleId="E-Mail-Signatur">
    <w:name w:val="E-mail Signature"/>
    <w:basedOn w:val="Standard"/>
    <w:link w:val="E-Mail-SignaturZchn"/>
    <w:unhideWhenUsed/>
    <w:rsid w:val="00F123C7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rsid w:val="00F123C7"/>
    <w:rPr>
      <w:rFonts w:ascii="Arial" w:hAnsi="Arial"/>
      <w:sz w:val="21"/>
      <w:szCs w:val="24"/>
      <w:lang w:val="de-CH" w:eastAsia="de-CH"/>
    </w:rPr>
  </w:style>
  <w:style w:type="paragraph" w:customStyle="1" w:styleId="EinfAbs">
    <w:name w:val="[Einf. Abs.]"/>
    <w:basedOn w:val="Standard"/>
    <w:uiPriority w:val="99"/>
    <w:semiHidden/>
    <w:rsid w:val="00D937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Absenderzeile">
    <w:name w:val="Absenderzeile"/>
    <w:basedOn w:val="Standard"/>
    <w:uiPriority w:val="84"/>
    <w:semiHidden/>
    <w:rsid w:val="00FC1D82"/>
    <w:pP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Anleitung">
    <w:name w:val="Anleitung"/>
    <w:basedOn w:val="Standard"/>
    <w:uiPriority w:val="98"/>
    <w:semiHidden/>
    <w:rsid w:val="00D93738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paragraph" w:styleId="Listenabsatz">
    <w:name w:val="List Paragraph"/>
    <w:basedOn w:val="Standard"/>
    <w:uiPriority w:val="34"/>
    <w:rsid w:val="00D93738"/>
    <w:pPr>
      <w:ind w:left="720"/>
      <w:contextualSpacing/>
    </w:pPr>
  </w:style>
  <w:style w:type="paragraph" w:customStyle="1" w:styleId="Aufzhlung1">
    <w:name w:val="Aufzählung 1"/>
    <w:basedOn w:val="Listenabsatz"/>
    <w:uiPriority w:val="2"/>
    <w:qFormat/>
    <w:rsid w:val="00D93738"/>
    <w:pPr>
      <w:numPr>
        <w:numId w:val="5"/>
      </w:numPr>
    </w:pPr>
  </w:style>
  <w:style w:type="paragraph" w:customStyle="1" w:styleId="Aufzhlung2">
    <w:name w:val="Aufzählung 2"/>
    <w:basedOn w:val="Aufzhlung1"/>
    <w:uiPriority w:val="2"/>
    <w:rsid w:val="00D93738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D93738"/>
    <w:pPr>
      <w:numPr>
        <w:ilvl w:val="2"/>
      </w:numPr>
    </w:pPr>
  </w:style>
  <w:style w:type="paragraph" w:customStyle="1" w:styleId="Aufzhlung85pt">
    <w:name w:val="Aufzählung 8.5 pt"/>
    <w:basedOn w:val="Aufzhlung1"/>
    <w:uiPriority w:val="2"/>
    <w:qFormat/>
    <w:rsid w:val="00D93738"/>
    <w:pPr>
      <w:spacing w:line="215" w:lineRule="atLeast"/>
    </w:pPr>
    <w:rPr>
      <w:sz w:val="17"/>
      <w:szCs w:val="17"/>
    </w:rPr>
  </w:style>
  <w:style w:type="paragraph" w:styleId="Aufzhlungszeichen">
    <w:name w:val="List Bullet"/>
    <w:basedOn w:val="Listenabsatz"/>
    <w:uiPriority w:val="99"/>
    <w:semiHidden/>
    <w:rsid w:val="00D93738"/>
    <w:pPr>
      <w:numPr>
        <w:numId w:val="6"/>
      </w:numPr>
    </w:pPr>
  </w:style>
  <w:style w:type="paragraph" w:styleId="Aufzhlungszeichen2">
    <w:name w:val="List Bullet 2"/>
    <w:basedOn w:val="Listenabsatz"/>
    <w:uiPriority w:val="99"/>
    <w:semiHidden/>
    <w:rsid w:val="00D93738"/>
    <w:pPr>
      <w:numPr>
        <w:ilvl w:val="1"/>
        <w:numId w:val="6"/>
      </w:numPr>
    </w:pPr>
  </w:style>
  <w:style w:type="paragraph" w:styleId="Aufzhlungszeichen3">
    <w:name w:val="List Bullet 3"/>
    <w:basedOn w:val="Listenabsatz"/>
    <w:uiPriority w:val="99"/>
    <w:semiHidden/>
    <w:rsid w:val="00D93738"/>
    <w:pPr>
      <w:numPr>
        <w:ilvl w:val="2"/>
        <w:numId w:val="6"/>
      </w:numPr>
    </w:pPr>
  </w:style>
  <w:style w:type="table" w:customStyle="1" w:styleId="BETabelle1">
    <w:name w:val="BE: Tabelle 1"/>
    <w:basedOn w:val="NormaleTabelle"/>
    <w:uiPriority w:val="99"/>
    <w:rsid w:val="00D93738"/>
    <w:rPr>
      <w:rFonts w:asciiTheme="minorHAnsi" w:eastAsiaTheme="minorHAnsi" w:hAnsiTheme="minorHAnsi" w:cs="font1482"/>
      <w:sz w:val="17"/>
      <w:szCs w:val="22"/>
      <w:lang w:val="de-CH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rieftext">
    <w:name w:val="Brieftext"/>
    <w:basedOn w:val="Standard"/>
    <w:uiPriority w:val="1"/>
    <w:semiHidden/>
    <w:qFormat/>
    <w:rsid w:val="00D93738"/>
    <w:pPr>
      <w:ind w:right="340"/>
    </w:pPr>
  </w:style>
  <w:style w:type="paragraph" w:customStyle="1" w:styleId="Subject">
    <w:name w:val="Subject"/>
    <w:basedOn w:val="Standard"/>
    <w:link w:val="SubjectZchn"/>
    <w:uiPriority w:val="14"/>
    <w:rsid w:val="00D93738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SubjectZchn">
    <w:name w:val="Subject Zchn"/>
    <w:basedOn w:val="Absatz-Standardschriftart"/>
    <w:link w:val="Subject"/>
    <w:uiPriority w:val="14"/>
    <w:rsid w:val="00D93738"/>
    <w:rPr>
      <w:rFonts w:asciiTheme="majorHAnsi" w:eastAsiaTheme="minorHAnsi" w:hAnsiTheme="majorHAnsi" w:cs="System"/>
      <w:b/>
      <w:bCs/>
      <w:spacing w:val="2"/>
      <w:sz w:val="21"/>
      <w:szCs w:val="22"/>
      <w:lang w:val="de-CH"/>
    </w:rPr>
  </w:style>
  <w:style w:type="character" w:customStyle="1" w:styleId="DatumZchn">
    <w:name w:val="Datum Zchn"/>
    <w:basedOn w:val="Absatz-Standardschriftart"/>
    <w:link w:val="Datum"/>
    <w:uiPriority w:val="15"/>
    <w:rsid w:val="00D93738"/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FuzeileZchn">
    <w:name w:val="Fußzeile Zchn"/>
    <w:basedOn w:val="Absatz-Standardschriftart"/>
    <w:link w:val="Fuzeile"/>
    <w:uiPriority w:val="80"/>
    <w:rsid w:val="00D93738"/>
    <w:rPr>
      <w:rFonts w:asciiTheme="minorHAnsi" w:eastAsiaTheme="minorHAnsi" w:hAnsiTheme="minorHAnsi" w:cs="System"/>
      <w:bCs/>
      <w:spacing w:val="2"/>
      <w:sz w:val="13"/>
      <w:szCs w:val="13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D93738"/>
    <w:pPr>
      <w:numPr>
        <w:numId w:val="8"/>
      </w:numPr>
    </w:pPr>
  </w:style>
  <w:style w:type="paragraph" w:styleId="Inhaltsverzeichnisberschrift">
    <w:name w:val="TOC Heading"/>
    <w:basedOn w:val="berschrift1"/>
    <w:next w:val="Standard"/>
    <w:uiPriority w:val="39"/>
    <w:semiHidden/>
    <w:rsid w:val="00D93738"/>
    <w:pPr>
      <w:spacing w:before="240"/>
      <w:outlineLvl w:val="9"/>
    </w:pPr>
    <w:rPr>
      <w:bCs/>
      <w:szCs w:val="32"/>
    </w:rPr>
  </w:style>
  <w:style w:type="paragraph" w:customStyle="1" w:styleId="Kontaktangaben">
    <w:name w:val="Kontaktangaben"/>
    <w:basedOn w:val="Standard"/>
    <w:semiHidden/>
    <w:rsid w:val="00D93738"/>
    <w:pPr>
      <w:tabs>
        <w:tab w:val="left" w:pos="709"/>
      </w:tabs>
      <w:spacing w:line="220" w:lineRule="atLeast"/>
    </w:pPr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79"/>
    <w:rsid w:val="00D93738"/>
    <w:rPr>
      <w:rFonts w:asciiTheme="minorHAnsi" w:eastAsiaTheme="minorHAnsi" w:hAnsiTheme="minorHAnsi" w:cs="System"/>
      <w:bCs/>
      <w:noProof/>
      <w:spacing w:val="2"/>
      <w:sz w:val="17"/>
      <w:szCs w:val="17"/>
      <w:lang w:val="de-CH" w:eastAsia="de-CH"/>
    </w:rPr>
  </w:style>
  <w:style w:type="paragraph" w:customStyle="1" w:styleId="Text85pt">
    <w:name w:val="Text 8.5 pt"/>
    <w:basedOn w:val="Standard"/>
    <w:qFormat/>
    <w:rsid w:val="00D93738"/>
    <w:pPr>
      <w:spacing w:line="215" w:lineRule="atLeast"/>
    </w:pPr>
    <w:rPr>
      <w:sz w:val="17"/>
    </w:rPr>
  </w:style>
  <w:style w:type="paragraph" w:customStyle="1" w:styleId="Kurzbrief">
    <w:name w:val="Kurzbrief"/>
    <w:basedOn w:val="Text85pt"/>
    <w:uiPriority w:val="99"/>
    <w:semiHidden/>
    <w:qFormat/>
    <w:rsid w:val="00D93738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D93738"/>
    <w:pPr>
      <w:ind w:left="284" w:firstLine="0"/>
    </w:pPr>
    <w:rPr>
      <w:lang w:val="fr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3738"/>
    <w:rPr>
      <w:color w:val="605E5C"/>
      <w:shd w:val="clear" w:color="auto" w:fill="E1DFDD"/>
      <w:lang w:val="de-CH"/>
    </w:rPr>
  </w:style>
  <w:style w:type="paragraph" w:customStyle="1" w:styleId="Nummerierung1">
    <w:name w:val="Nummerierung 1"/>
    <w:basedOn w:val="Standard"/>
    <w:uiPriority w:val="3"/>
    <w:qFormat/>
    <w:rsid w:val="00D93738"/>
    <w:pPr>
      <w:numPr>
        <w:ilvl w:val="7"/>
        <w:numId w:val="8"/>
      </w:numPr>
    </w:pPr>
  </w:style>
  <w:style w:type="paragraph" w:customStyle="1" w:styleId="Nummerierung2">
    <w:name w:val="Nummerierung 2"/>
    <w:basedOn w:val="Nummerierung1"/>
    <w:uiPriority w:val="3"/>
    <w:qFormat/>
    <w:rsid w:val="00D93738"/>
    <w:pPr>
      <w:numPr>
        <w:ilvl w:val="8"/>
      </w:numPr>
    </w:pPr>
  </w:style>
  <w:style w:type="paragraph" w:customStyle="1" w:styleId="Seitenzahlen">
    <w:name w:val="Seitenzahlen"/>
    <w:basedOn w:val="Fuzeile"/>
    <w:uiPriority w:val="85"/>
    <w:semiHidden/>
    <w:rsid w:val="00D93738"/>
    <w:pPr>
      <w:jc w:val="righ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D93738"/>
    <w:rPr>
      <w:rFonts w:ascii="Segoe UI" w:eastAsiaTheme="minorHAnsi" w:hAnsi="Segoe UI" w:cs="Segoe UI"/>
      <w:bCs/>
      <w:spacing w:val="2"/>
      <w:sz w:val="18"/>
      <w:szCs w:val="18"/>
      <w:lang w:val="de-CH"/>
    </w:rPr>
  </w:style>
  <w:style w:type="table" w:customStyle="1" w:styleId="TabelleohneRahmen">
    <w:name w:val="Tabelle ohne Rahmen"/>
    <w:basedOn w:val="NormaleTabelle"/>
    <w:uiPriority w:val="9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CellMar>
        <w:left w:w="0" w:type="dxa"/>
        <w:right w:w="28" w:type="dxa"/>
      </w:tblCellMar>
    </w:tblPr>
  </w:style>
  <w:style w:type="paragraph" w:customStyle="1" w:styleId="Tabellenabschluss">
    <w:name w:val="Tabellenabschluss"/>
    <w:basedOn w:val="Standard"/>
    <w:next w:val="Standard"/>
    <w:uiPriority w:val="99"/>
    <w:semiHidden/>
    <w:rsid w:val="00D93738"/>
    <w:pPr>
      <w:spacing w:line="240" w:lineRule="auto"/>
    </w:pPr>
    <w:rPr>
      <w:sz w:val="4"/>
    </w:rPr>
  </w:style>
  <w:style w:type="table" w:customStyle="1" w:styleId="Tabellenraster1">
    <w:name w:val="Tabellenraster1"/>
    <w:basedOn w:val="NormaleTabelle"/>
    <w:next w:val="Tabellenraster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3pt">
    <w:name w:val="Text 13 pt"/>
    <w:basedOn w:val="Standard"/>
    <w:qFormat/>
    <w:rsid w:val="00D93738"/>
    <w:pPr>
      <w:spacing w:line="323" w:lineRule="atLeast"/>
    </w:pPr>
    <w:rPr>
      <w:sz w:val="26"/>
      <w:szCs w:val="26"/>
    </w:rPr>
  </w:style>
  <w:style w:type="paragraph" w:customStyle="1" w:styleId="Text65pt">
    <w:name w:val="Text 6.5 pt"/>
    <w:basedOn w:val="Text85pt"/>
    <w:uiPriority w:val="1"/>
    <w:qFormat/>
    <w:rsid w:val="00D93738"/>
    <w:pPr>
      <w:spacing w:line="162" w:lineRule="atLeast"/>
    </w:pPr>
    <w:rPr>
      <w:sz w:val="1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93738"/>
    <w:rPr>
      <w:rFonts w:ascii="Arial" w:eastAsia="Arial" w:hAnsi="Arial" w:cs="Arial"/>
      <w:bCs/>
      <w:sz w:val="21"/>
      <w:szCs w:val="21"/>
      <w:lang w:val="de-CH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D93738"/>
    <w:rPr>
      <w:rFonts w:asciiTheme="majorHAnsi" w:eastAsiaTheme="majorEastAsia" w:hAnsiTheme="majorHAnsi" w:cstheme="majorBidi"/>
      <w:bCs/>
      <w:kern w:val="28"/>
      <w:sz w:val="44"/>
      <w:szCs w:val="44"/>
      <w:lang w:val="de-CH"/>
    </w:rPr>
  </w:style>
  <w:style w:type="paragraph" w:customStyle="1" w:styleId="TitelNewsletter">
    <w:name w:val="Titel Newsletter"/>
    <w:basedOn w:val="Titel"/>
    <w:uiPriority w:val="13"/>
    <w:semiHidden/>
    <w:qFormat/>
    <w:rsid w:val="00D93738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D93738"/>
    <w:pPr>
      <w:numPr>
        <w:numId w:val="7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Traktandum-Titel2">
    <w:name w:val="Traktandum-Titel 2"/>
    <w:basedOn w:val="Text85pt"/>
    <w:next w:val="Text85pt"/>
    <w:uiPriority w:val="18"/>
    <w:semiHidden/>
    <w:rsid w:val="00D93738"/>
    <w:pPr>
      <w:numPr>
        <w:ilvl w:val="1"/>
        <w:numId w:val="7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D93738"/>
    <w:pPr>
      <w:numPr>
        <w:ilvl w:val="1"/>
        <w:numId w:val="8"/>
      </w:numPr>
      <w:spacing w:before="54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4"/>
      <w:lang w:val="de-CH"/>
    </w:r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D93738"/>
    <w:pPr>
      <w:numPr>
        <w:ilvl w:val="2"/>
        <w:numId w:val="8"/>
      </w:numPr>
      <w:tabs>
        <w:tab w:val="left" w:pos="851"/>
      </w:tabs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D93738"/>
    <w:pPr>
      <w:numPr>
        <w:ilvl w:val="3"/>
        <w:numId w:val="8"/>
      </w:numPr>
      <w:tabs>
        <w:tab w:val="left" w:pos="1134"/>
      </w:tabs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93738"/>
    <w:pPr>
      <w:numPr>
        <w:ilvl w:val="4"/>
        <w:numId w:val="8"/>
      </w:numPr>
      <w:tabs>
        <w:tab w:val="left" w:pos="1148"/>
      </w:tabs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2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93738"/>
    <w:rPr>
      <w:rFonts w:asciiTheme="majorHAnsi" w:eastAsiaTheme="majorEastAsia" w:hAnsiTheme="majorHAnsi" w:cstheme="majorBidi"/>
      <w:b/>
      <w:bCs/>
      <w:iCs/>
      <w:spacing w:val="2"/>
      <w:sz w:val="21"/>
      <w:szCs w:val="22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D93738"/>
    <w:rPr>
      <w:rFonts w:asciiTheme="majorHAnsi" w:eastAsiaTheme="majorEastAsia" w:hAnsiTheme="majorHAnsi" w:cstheme="majorBidi"/>
      <w:b/>
      <w:bCs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D93738"/>
    <w:rPr>
      <w:rFonts w:asciiTheme="majorHAnsi" w:eastAsiaTheme="majorEastAsia" w:hAnsiTheme="majorHAnsi" w:cstheme="majorBidi"/>
      <w:b/>
      <w:bCs/>
      <w:iCs/>
      <w:color w:val="272727" w:themeColor="text1" w:themeTint="D8"/>
      <w:spacing w:val="2"/>
      <w:sz w:val="17"/>
      <w:szCs w:val="21"/>
      <w:lang w:val="de-CH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D93738"/>
    <w:rPr>
      <w:rFonts w:asciiTheme="minorHAnsi" w:eastAsiaTheme="minorEastAsia" w:hAnsiTheme="minorHAnsi" w:cs="System"/>
      <w:bCs/>
      <w:color w:val="EEECE1" w:themeColor="background2"/>
      <w:spacing w:val="2"/>
      <w:sz w:val="44"/>
      <w:szCs w:val="44"/>
      <w:lang w:val="de-CH"/>
    </w:rPr>
  </w:style>
  <w:style w:type="paragraph" w:customStyle="1" w:styleId="Vorlagenbezeichnung">
    <w:name w:val="Vorlagenbezeichnung"/>
    <w:basedOn w:val="Fuzeile"/>
    <w:qFormat/>
    <w:rsid w:val="00480FDE"/>
    <w:pPr>
      <w:tabs>
        <w:tab w:val="clear" w:pos="2552"/>
        <w:tab w:val="clear" w:pos="5103"/>
        <w:tab w:val="clear" w:pos="7655"/>
        <w:tab w:val="clear" w:pos="9979"/>
        <w:tab w:val="left" w:pos="2268"/>
        <w:tab w:val="left" w:pos="5670"/>
      </w:tabs>
    </w:pPr>
  </w:style>
  <w:style w:type="paragraph" w:customStyle="1" w:styleId="FormularBezeichnungstext">
    <w:name w:val="Formular: Bezeichnungstext"/>
    <w:basedOn w:val="Text65pt"/>
    <w:uiPriority w:val="19"/>
    <w:qFormat/>
    <w:rsid w:val="008D347F"/>
  </w:style>
  <w:style w:type="paragraph" w:customStyle="1" w:styleId="FormularEingabetext">
    <w:name w:val="Formular: Eingabetext"/>
    <w:basedOn w:val="Text85pt"/>
    <w:uiPriority w:val="19"/>
    <w:qFormat/>
    <w:rsid w:val="00D649DC"/>
    <w:pPr>
      <w:ind w:left="112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99"/>
    <w:lsdException w:name="header" w:uiPriority="79"/>
    <w:lsdException w:name="footer" w:uiPriority="80"/>
    <w:lsdException w:name="caption" w:uiPriority="35" w:qFormat="1"/>
    <w:lsdException w:name="table of figures" w:uiPriority="40"/>
    <w:lsdException w:name="footnote reference" w:uiPriority="99"/>
    <w:lsdException w:name="page number" w:uiPriority="99"/>
    <w:lsdException w:name="endnote reference" w:uiPriority="99"/>
    <w:lsdException w:name="endnote text" w:uiPriority="99"/>
    <w:lsdException w:name="toa heading" w:semiHidden="0" w:unhideWhenUsed="0"/>
    <w:lsdException w:name="List Bullet" w:uiPriority="99"/>
    <w:lsdException w:name="List Number" w:semiHidden="0" w:unhideWhenUsed="0"/>
    <w:lsdException w:name="List 2" w:semiHidden="0" w:unhideWhenUsed="0"/>
    <w:lsdException w:name="List Bullet 2" w:uiPriority="99"/>
    <w:lsdException w:name="List Bullet 3" w:uiPriority="99"/>
    <w:lsdException w:name="Title" w:semiHidden="0" w:uiPriority="11" w:unhideWhenUsed="0" w:qFormat="1"/>
    <w:lsdException w:name="Default Paragraph Font" w:uiPriority="1"/>
    <w:lsdException w:name="Body Text" w:uiPriority="1" w:qFormat="1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iPriority="12" w:unhideWhenUsed="0" w:qFormat="1"/>
    <w:lsdException w:name="Date" w:uiPriority="15"/>
    <w:lsdException w:name="Hyperlink" w:uiPriority="99"/>
    <w:lsdException w:name="FollowedHyperlink" w:uiPriority="75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93738"/>
    <w:pPr>
      <w:spacing w:line="270" w:lineRule="atLeast"/>
    </w:pPr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93738"/>
    <w:pPr>
      <w:keepNext/>
      <w:keepLines/>
      <w:spacing w:before="540" w:after="270"/>
      <w:outlineLvl w:val="0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93738"/>
    <w:pPr>
      <w:keepNext/>
      <w:keepLines/>
      <w:spacing w:before="270" w:after="270"/>
      <w:outlineLvl w:val="1"/>
    </w:pPr>
    <w:rPr>
      <w:rFonts w:asciiTheme="majorHAnsi" w:eastAsiaTheme="majorEastAsia" w:hAnsiTheme="majorHAnsi" w:cstheme="majorBidi"/>
      <w:b/>
      <w:bCs w:val="0"/>
      <w:szCs w:val="21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D93738"/>
    <w:pPr>
      <w:keepNext/>
      <w:keepLines/>
      <w:spacing w:before="540" w:after="27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rsid w:val="00D93738"/>
    <w:pPr>
      <w:keepNext/>
      <w:keepLines/>
      <w:spacing w:before="540" w:after="270"/>
      <w:outlineLvl w:val="3"/>
    </w:pPr>
    <w:rPr>
      <w:rFonts w:asciiTheme="majorHAnsi" w:eastAsiaTheme="majorEastAsia" w:hAnsiTheme="majorHAnsi" w:cstheme="majorBidi"/>
      <w:b/>
      <w:bCs w:val="0"/>
    </w:rPr>
  </w:style>
  <w:style w:type="paragraph" w:styleId="berschrift5">
    <w:name w:val="heading 5"/>
    <w:basedOn w:val="Standard"/>
    <w:next w:val="Standard"/>
    <w:link w:val="berschrift5Zchn"/>
    <w:uiPriority w:val="9"/>
    <w:rsid w:val="00D93738"/>
    <w:pPr>
      <w:keepNext/>
      <w:keepLines/>
      <w:spacing w:before="540" w:after="270"/>
      <w:outlineLvl w:val="4"/>
    </w:pPr>
    <w:rPr>
      <w:rFonts w:asciiTheme="majorHAnsi" w:eastAsiaTheme="majorEastAsia" w:hAnsiTheme="majorHAnsi" w:cstheme="majorBidi"/>
      <w:b/>
      <w:bCs w:val="0"/>
    </w:rPr>
  </w:style>
  <w:style w:type="paragraph" w:styleId="berschrift6">
    <w:name w:val="heading 6"/>
    <w:basedOn w:val="Standard"/>
    <w:next w:val="Standard"/>
    <w:link w:val="berschrift6Zchn"/>
    <w:uiPriority w:val="9"/>
    <w:rsid w:val="00D93738"/>
    <w:pPr>
      <w:keepNext/>
      <w:keepLines/>
      <w:spacing w:before="140"/>
      <w:outlineLvl w:val="5"/>
    </w:pPr>
    <w:rPr>
      <w:rFonts w:asciiTheme="majorHAnsi" w:eastAsiaTheme="majorEastAsia" w:hAnsiTheme="majorHAnsi" w:cstheme="majorBidi"/>
      <w:b/>
    </w:rPr>
  </w:style>
  <w:style w:type="paragraph" w:styleId="berschrift7">
    <w:name w:val="heading 7"/>
    <w:basedOn w:val="Standard"/>
    <w:next w:val="Standard"/>
    <w:link w:val="berschrift7Zchn"/>
    <w:uiPriority w:val="9"/>
    <w:rsid w:val="00D93738"/>
    <w:pPr>
      <w:keepNext/>
      <w:keepLines/>
      <w:spacing w:before="140"/>
      <w:outlineLvl w:val="6"/>
    </w:pPr>
    <w:rPr>
      <w:rFonts w:asciiTheme="majorHAnsi" w:eastAsiaTheme="majorEastAsia" w:hAnsiTheme="majorHAnsi" w:cstheme="majorBidi"/>
      <w:b/>
      <w:iCs/>
    </w:rPr>
  </w:style>
  <w:style w:type="paragraph" w:styleId="berschrift8">
    <w:name w:val="heading 8"/>
    <w:basedOn w:val="Standard"/>
    <w:next w:val="Standard"/>
    <w:link w:val="berschrift8Zchn"/>
    <w:uiPriority w:val="9"/>
    <w:rsid w:val="00D93738"/>
    <w:pPr>
      <w:keepNext/>
      <w:keepLines/>
      <w:spacing w:before="140"/>
      <w:outlineLvl w:val="7"/>
    </w:pPr>
    <w:rPr>
      <w:rFonts w:asciiTheme="majorHAnsi" w:eastAsiaTheme="majorEastAsia" w:hAnsiTheme="majorHAnsi" w:cstheme="majorBidi"/>
      <w:b/>
      <w:color w:val="272727" w:themeColor="text1" w:themeTint="D8"/>
      <w:sz w:val="17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rsid w:val="00D93738"/>
    <w:pPr>
      <w:keepNext/>
      <w:keepLines/>
      <w:spacing w:before="140"/>
      <w:outlineLvl w:val="8"/>
    </w:pPr>
    <w:rPr>
      <w:rFonts w:asciiTheme="majorHAnsi" w:eastAsiaTheme="majorEastAsia" w:hAnsiTheme="majorHAnsi" w:cstheme="majorBidi"/>
      <w:b/>
      <w:iCs/>
      <w:color w:val="272727" w:themeColor="text1" w:themeTint="D8"/>
      <w:sz w:val="17"/>
      <w:szCs w:val="21"/>
    </w:rPr>
  </w:style>
  <w:style w:type="character" w:default="1" w:styleId="Absatz-Standardschriftart">
    <w:name w:val="Default Paragraph Font"/>
    <w:uiPriority w:val="1"/>
    <w:semiHidden/>
    <w:unhideWhenUsed/>
    <w:rPr>
      <w:lang w:val="de-CH"/>
    </w:rPr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79"/>
    <w:rsid w:val="00D93738"/>
    <w:pPr>
      <w:tabs>
        <w:tab w:val="left" w:pos="5100"/>
        <w:tab w:val="right" w:pos="9967"/>
      </w:tabs>
      <w:spacing w:line="240" w:lineRule="auto"/>
    </w:pPr>
    <w:rPr>
      <w:noProof/>
      <w:sz w:val="17"/>
      <w:szCs w:val="17"/>
      <w:lang w:eastAsia="de-CH"/>
    </w:rPr>
  </w:style>
  <w:style w:type="paragraph" w:styleId="Fuzeile">
    <w:name w:val="footer"/>
    <w:basedOn w:val="Standard"/>
    <w:link w:val="FuzeileZchn"/>
    <w:uiPriority w:val="80"/>
    <w:rsid w:val="00D93738"/>
    <w:pPr>
      <w:tabs>
        <w:tab w:val="left" w:pos="2552"/>
        <w:tab w:val="left" w:pos="5103"/>
        <w:tab w:val="left" w:pos="7655"/>
        <w:tab w:val="right" w:pos="9979"/>
      </w:tabs>
      <w:spacing w:line="240" w:lineRule="auto"/>
    </w:pPr>
    <w:rPr>
      <w:sz w:val="13"/>
      <w:szCs w:val="13"/>
    </w:rPr>
  </w:style>
  <w:style w:type="paragraph" w:styleId="Verzeichnis1">
    <w:name w:val="toc 1"/>
    <w:basedOn w:val="Standard"/>
    <w:next w:val="Standard"/>
    <w:autoRedefine/>
    <w:uiPriority w:val="39"/>
    <w:rsid w:val="00D93738"/>
    <w:pPr>
      <w:tabs>
        <w:tab w:val="right" w:leader="dot" w:pos="7371"/>
      </w:tabs>
      <w:spacing w:before="215" w:line="215" w:lineRule="atLeast"/>
      <w:ind w:left="851" w:right="3093" w:hanging="851"/>
    </w:pPr>
    <w:rPr>
      <w:b/>
      <w:sz w:val="17"/>
    </w:rPr>
  </w:style>
  <w:style w:type="paragraph" w:styleId="Verzeichnis2">
    <w:name w:val="toc 2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3">
    <w:name w:val="toc 3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z w:val="17"/>
    </w:rPr>
  </w:style>
  <w:style w:type="character" w:styleId="Hyperlink">
    <w:name w:val="Hyperlink"/>
    <w:basedOn w:val="Absatz-Standardschriftart"/>
    <w:uiPriority w:val="99"/>
    <w:rsid w:val="00D93738"/>
    <w:rPr>
      <w:color w:val="auto"/>
      <w:u w:val="single" w:color="EEECE1" w:themeColor="background2"/>
      <w:lang w:val="de-CH"/>
    </w:rPr>
  </w:style>
  <w:style w:type="paragraph" w:styleId="Sprechblasentext">
    <w:name w:val="Balloon Text"/>
    <w:basedOn w:val="Standard"/>
    <w:link w:val="SprechblasentextZchn"/>
    <w:uiPriority w:val="99"/>
    <w:unhideWhenUsed/>
    <w:rsid w:val="00D93738"/>
    <w:pPr>
      <w:spacing w:line="240" w:lineRule="auto"/>
    </w:pPr>
    <w:rPr>
      <w:rFonts w:ascii="Segoe UI" w:hAnsi="Segoe UI" w:cs="Segoe UI"/>
      <w:sz w:val="18"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D93738"/>
    <w:pPr>
      <w:spacing w:before="140" w:after="270" w:line="240" w:lineRule="auto"/>
    </w:pPr>
    <w:rPr>
      <w:iCs/>
      <w:sz w:val="17"/>
      <w:szCs w:val="18"/>
    </w:rPr>
  </w:style>
  <w:style w:type="character" w:styleId="Kommentarzeichen">
    <w:name w:val="annotation reference"/>
    <w:basedOn w:val="Absatz-Standardschriftart"/>
    <w:rsid w:val="009D48A4"/>
    <w:rPr>
      <w:sz w:val="14"/>
      <w:szCs w:val="16"/>
      <w:lang w:val="de-CH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 w:val="0"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Endnotentext">
    <w:name w:val="endnote text"/>
    <w:basedOn w:val="Funotentext"/>
    <w:link w:val="EndnotentextZchn"/>
    <w:uiPriority w:val="99"/>
    <w:unhideWhenUsed/>
    <w:rsid w:val="00D93738"/>
  </w:style>
  <w:style w:type="character" w:styleId="Funotenzeichen">
    <w:name w:val="footnote reference"/>
    <w:basedOn w:val="Absatz-Standardschriftart"/>
    <w:uiPriority w:val="99"/>
    <w:unhideWhenUsed/>
    <w:rsid w:val="00D93738"/>
    <w:rPr>
      <w:vertAlign w:val="superscript"/>
      <w:lang w:val="de-CH"/>
    </w:rPr>
  </w:style>
  <w:style w:type="paragraph" w:styleId="Funotentext">
    <w:name w:val="footnote text"/>
    <w:basedOn w:val="Standard"/>
    <w:link w:val="FunotentextZchn"/>
    <w:uiPriority w:val="99"/>
    <w:unhideWhenUsed/>
    <w:rsid w:val="00D93738"/>
    <w:pPr>
      <w:spacing w:line="162" w:lineRule="atLeast"/>
    </w:pPr>
    <w:rPr>
      <w:sz w:val="13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 w:val="0"/>
    </w:rPr>
  </w:style>
  <w:style w:type="paragraph" w:styleId="Makrotext">
    <w:name w:val="macro"/>
    <w:rsid w:val="00C70241"/>
    <w:rPr>
      <w:rFonts w:ascii="Verdana" w:hAnsi="Verdana" w:cs="Courier New"/>
      <w:sz w:val="22"/>
      <w:lang w:val="de-CH" w:eastAsia="de-CH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uiPriority w:val="40"/>
    <w:rsid w:val="00D93738"/>
    <w:pPr>
      <w:tabs>
        <w:tab w:val="right" w:pos="7371"/>
      </w:tabs>
      <w:spacing w:after="110" w:line="215" w:lineRule="atLeast"/>
    </w:pPr>
    <w:rPr>
      <w:sz w:val="17"/>
    </w:rPr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 w:val="0"/>
    </w:rPr>
  </w:style>
  <w:style w:type="paragraph" w:styleId="Verzeichnis4">
    <w:name w:val="toc 4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noProof/>
      <w:spacing w:val="-10"/>
      <w:sz w:val="17"/>
    </w:rPr>
  </w:style>
  <w:style w:type="paragraph" w:styleId="Verzeichnis5">
    <w:name w:val="toc 5"/>
    <w:basedOn w:val="Standard"/>
    <w:next w:val="Standard"/>
    <w:autoRedefine/>
    <w:uiPriority w:val="39"/>
    <w:rsid w:val="00D93738"/>
    <w:pPr>
      <w:tabs>
        <w:tab w:val="right" w:leader="dot" w:pos="7371"/>
      </w:tabs>
      <w:spacing w:line="215" w:lineRule="atLeast"/>
      <w:ind w:left="851" w:right="3093" w:hanging="851"/>
    </w:pPr>
    <w:rPr>
      <w:sz w:val="17"/>
    </w:rPr>
  </w:style>
  <w:style w:type="paragraph" w:styleId="Verzeichnis6">
    <w:name w:val="toc 6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  <w:szCs w:val="17"/>
    </w:rPr>
  </w:style>
  <w:style w:type="paragraph" w:styleId="Verzeichnis7">
    <w:name w:val="toc 7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noProof/>
      <w:sz w:val="17"/>
    </w:rPr>
  </w:style>
  <w:style w:type="paragraph" w:styleId="Verzeichnis8">
    <w:name w:val="toc 8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Verzeichnis9">
    <w:name w:val="toc 9"/>
    <w:basedOn w:val="Standard"/>
    <w:next w:val="Standard"/>
    <w:autoRedefine/>
    <w:uiPriority w:val="39"/>
    <w:rsid w:val="00D93738"/>
    <w:pPr>
      <w:tabs>
        <w:tab w:val="right" w:pos="7371"/>
      </w:tabs>
      <w:spacing w:line="215" w:lineRule="atLeast"/>
      <w:ind w:left="851" w:right="3093"/>
    </w:pPr>
    <w:rPr>
      <w:sz w:val="17"/>
    </w:rPr>
  </w:style>
  <w:style w:type="paragraph" w:styleId="Titel">
    <w:name w:val="Title"/>
    <w:aliases w:val="Titel/Titre"/>
    <w:basedOn w:val="Standard"/>
    <w:link w:val="TitelZchn"/>
    <w:uiPriority w:val="11"/>
    <w:qFormat/>
    <w:rsid w:val="00D93738"/>
    <w:pPr>
      <w:spacing w:before="620" w:after="160" w:line="240" w:lineRule="auto"/>
      <w:contextualSpacing/>
    </w:pPr>
    <w:rPr>
      <w:rFonts w:asciiTheme="majorHAnsi" w:eastAsiaTheme="majorEastAsia" w:hAnsiTheme="majorHAnsi" w:cstheme="majorBidi"/>
      <w:spacing w:val="0"/>
      <w:kern w:val="28"/>
      <w:sz w:val="44"/>
      <w:szCs w:val="44"/>
    </w:rPr>
  </w:style>
  <w:style w:type="paragraph" w:styleId="Untertitel">
    <w:name w:val="Subtitle"/>
    <w:aliases w:val="Untertitel/Sous-titre"/>
    <w:basedOn w:val="Standard"/>
    <w:link w:val="UntertitelZchn"/>
    <w:uiPriority w:val="12"/>
    <w:rsid w:val="00D93738"/>
    <w:pPr>
      <w:numPr>
        <w:ilvl w:val="1"/>
      </w:numPr>
      <w:spacing w:line="240" w:lineRule="auto"/>
    </w:pPr>
    <w:rPr>
      <w:rFonts w:eastAsiaTheme="minorEastAsia"/>
      <w:color w:val="EEECE1" w:themeColor="background2"/>
      <w:sz w:val="44"/>
      <w:szCs w:val="44"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basedOn w:val="Absatz-Standardschriftart"/>
    <w:qFormat/>
    <w:rsid w:val="00F62297"/>
    <w:rPr>
      <w:rFonts w:ascii="Verdana" w:hAnsi="Verdana"/>
      <w:b/>
      <w:bCs/>
      <w:lang w:val="de-CH"/>
    </w:rPr>
  </w:style>
  <w:style w:type="character" w:customStyle="1" w:styleId="Description">
    <w:name w:val="Description"/>
    <w:basedOn w:val="Absatz-Standardschriftart"/>
    <w:rsid w:val="00665FFA"/>
    <w:rPr>
      <w:sz w:val="14"/>
      <w:lang w:val="de-CH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basedOn w:val="Absatz-Standardschriftart"/>
    <w:qFormat/>
    <w:rsid w:val="009D48A4"/>
    <w:rPr>
      <w:b/>
      <w:iCs/>
      <w:lang w:val="de-CH"/>
    </w:rPr>
  </w:style>
  <w:style w:type="character" w:styleId="BesuchterHyperlink">
    <w:name w:val="FollowedHyperlink"/>
    <w:basedOn w:val="Hyperlink"/>
    <w:uiPriority w:val="75"/>
    <w:rsid w:val="00D93738"/>
    <w:rPr>
      <w:color w:val="auto"/>
      <w:u w:val="single" w:color="EEECE1" w:themeColor="background2"/>
      <w:lang w:val="de-CH"/>
    </w:rPr>
  </w:style>
  <w:style w:type="paragraph" w:customStyle="1" w:styleId="Enclosures">
    <w:name w:val="Enclosures"/>
    <w:basedOn w:val="Standard"/>
    <w:rsid w:val="00761C18"/>
    <w:rPr>
      <w:sz w:val="17"/>
    </w:rPr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C731A9"/>
    <w:pPr>
      <w:spacing w:line="270" w:lineRule="exact"/>
    </w:pPr>
  </w:style>
  <w:style w:type="paragraph" w:customStyle="1" w:styleId="ListWithNumbers">
    <w:name w:val="ListWithNumbers"/>
    <w:basedOn w:val="Standard"/>
    <w:rsid w:val="00F31082"/>
    <w:pPr>
      <w:numPr>
        <w:numId w:val="1"/>
      </w:numPr>
    </w:pPr>
  </w:style>
  <w:style w:type="paragraph" w:customStyle="1" w:styleId="ListWithSymbols">
    <w:name w:val="ListWithSymbols"/>
    <w:basedOn w:val="Standard"/>
    <w:rsid w:val="00B0709A"/>
    <w:pPr>
      <w:numPr>
        <w:numId w:val="2"/>
      </w:numPr>
    </w:pPr>
  </w:style>
  <w:style w:type="paragraph" w:customStyle="1" w:styleId="ListWithLetters">
    <w:name w:val="ListWithLetters"/>
    <w:basedOn w:val="Standard"/>
    <w:rsid w:val="00AE1B37"/>
    <w:pPr>
      <w:numPr>
        <w:numId w:val="4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link w:val="TextkrperZchn"/>
    <w:uiPriority w:val="1"/>
    <w:qFormat/>
    <w:rsid w:val="00D93738"/>
    <w:pPr>
      <w:widowControl w:val="0"/>
      <w:autoSpaceDE w:val="0"/>
      <w:autoSpaceDN w:val="0"/>
      <w:spacing w:line="240" w:lineRule="auto"/>
    </w:pPr>
    <w:rPr>
      <w:rFonts w:ascii="Arial" w:eastAsia="Arial" w:hAnsi="Arial" w:cs="Arial"/>
      <w:spacing w:val="0"/>
      <w:szCs w:val="21"/>
      <w:lang w:val="en-US"/>
    </w:rPr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basedOn w:val="Absatz-Standardschriftart"/>
    <w:rsid w:val="00730FCB"/>
    <w:rPr>
      <w:iCs/>
      <w:lang w:val="de-CH"/>
    </w:rPr>
  </w:style>
  <w:style w:type="character" w:styleId="HTMLCode">
    <w:name w:val="HTML Code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character" w:styleId="HTMLDefinition">
    <w:name w:val="HTML Definition"/>
    <w:basedOn w:val="Absatz-Standardschriftart"/>
    <w:rsid w:val="00730FCB"/>
    <w:rPr>
      <w:iCs/>
      <w:lang w:val="de-CH"/>
    </w:rPr>
  </w:style>
  <w:style w:type="character" w:styleId="HTMLTastatur">
    <w:name w:val="HTML Keyboard"/>
    <w:basedOn w:val="Absatz-Standardschriftart"/>
    <w:rsid w:val="00730FCB"/>
    <w:rPr>
      <w:rFonts w:ascii="Verdana" w:hAnsi="Verdana" w:cs="Courier New"/>
      <w:sz w:val="22"/>
      <w:szCs w:val="20"/>
      <w:lang w:val="de-CH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basedOn w:val="Absatz-Standardschriftart"/>
    <w:rsid w:val="00730FCB"/>
    <w:rPr>
      <w:rFonts w:ascii="Verdana" w:hAnsi="Verdana" w:cs="Courier New"/>
      <w:sz w:val="22"/>
      <w:lang w:val="de-CH"/>
    </w:rPr>
  </w:style>
  <w:style w:type="character" w:styleId="HTMLSchreibmaschine">
    <w:name w:val="HTML Typewriter"/>
    <w:basedOn w:val="Absatz-Standardschriftart"/>
    <w:rsid w:val="00730FCB"/>
    <w:rPr>
      <w:rFonts w:ascii="Verdana" w:hAnsi="Verdana" w:cs="Courier New"/>
      <w:sz w:val="20"/>
      <w:szCs w:val="20"/>
      <w:lang w:val="de-CH"/>
    </w:rPr>
  </w:style>
  <w:style w:type="character" w:styleId="HTMLVariable">
    <w:name w:val="HTML Variable"/>
    <w:basedOn w:val="Absatz-Standardschriftart"/>
    <w:rsid w:val="00730FCB"/>
    <w:rPr>
      <w:iCs/>
      <w:lang w:val="de-CH"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uiPriority w:val="99"/>
    <w:unhideWhenUsed/>
    <w:rsid w:val="00D937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uiPriority w:val="99"/>
    <w:rsid w:val="00D93738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link w:val="DatumZchn"/>
    <w:uiPriority w:val="15"/>
    <w:rsid w:val="00D93738"/>
    <w:pPr>
      <w:spacing w:before="480" w:after="480"/>
    </w:pPr>
  </w:style>
  <w:style w:type="paragraph" w:customStyle="1" w:styleId="ListWithCheckboxes">
    <w:name w:val="ListWithCheckboxes"/>
    <w:basedOn w:val="Standard"/>
    <w:rsid w:val="00E05CDE"/>
    <w:pPr>
      <w:numPr>
        <w:numId w:val="3"/>
      </w:numPr>
    </w:pPr>
  </w:style>
  <w:style w:type="paragraph" w:customStyle="1" w:styleId="EnclosuresFristLine">
    <w:name w:val="Enclosures Frist Line"/>
    <w:basedOn w:val="Enclosures"/>
    <w:next w:val="Enclosures"/>
    <w:rsid w:val="00A810D1"/>
  </w:style>
  <w:style w:type="paragraph" w:customStyle="1" w:styleId="TakeTitle">
    <w:name w:val="TakeTitle"/>
    <w:basedOn w:val="Standard"/>
    <w:rsid w:val="00B0709A"/>
    <w:pPr>
      <w:numPr>
        <w:ilvl w:val="2"/>
        <w:numId w:val="2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basedOn w:val="Absatz-Standardschriftart"/>
    <w:rsid w:val="004140F0"/>
    <w:rPr>
      <w:i/>
      <w:lang w:val="en-GB"/>
    </w:rPr>
  </w:style>
  <w:style w:type="character" w:styleId="Platzhaltertext">
    <w:name w:val="Placeholder Text"/>
    <w:basedOn w:val="Absatz-Standardschriftart"/>
    <w:uiPriority w:val="99"/>
    <w:semiHidden/>
    <w:rsid w:val="00D93738"/>
    <w:rPr>
      <w:vanish/>
      <w:color w:val="95B3D7" w:themeColor="accent1" w:themeTint="99"/>
      <w:lang w:val="de-CH"/>
    </w:rPr>
  </w:style>
  <w:style w:type="paragraph" w:customStyle="1" w:styleId="Absender">
    <w:name w:val="Absender"/>
    <w:basedOn w:val="Standard"/>
    <w:rsid w:val="00DB165B"/>
    <w:pPr>
      <w:tabs>
        <w:tab w:val="left" w:pos="181"/>
      </w:tabs>
      <w:spacing w:line="190" w:lineRule="exact"/>
      <w:contextualSpacing/>
    </w:pPr>
    <w:rPr>
      <w:sz w:val="15"/>
    </w:rPr>
  </w:style>
  <w:style w:type="paragraph" w:customStyle="1" w:styleId="AbsenderZwischenzeile">
    <w:name w:val="AbsenderZwischenzeile"/>
    <w:basedOn w:val="Absender"/>
    <w:qFormat/>
    <w:rsid w:val="005124EC"/>
    <w:pPr>
      <w:framePr w:hSpace="142" w:wrap="around" w:vAnchor="page" w:hAnchor="page" w:x="7219" w:y="1986"/>
      <w:suppressOverlap/>
    </w:pPr>
    <w:rPr>
      <w:sz w:val="6"/>
    </w:rPr>
  </w:style>
  <w:style w:type="paragraph" w:customStyle="1" w:styleId="1pt">
    <w:name w:val="1pt"/>
    <w:basedOn w:val="Absender"/>
    <w:qFormat/>
    <w:rsid w:val="00E116DB"/>
    <w:pPr>
      <w:spacing w:line="180" w:lineRule="auto"/>
    </w:pPr>
    <w:rPr>
      <w:sz w:val="2"/>
    </w:rPr>
  </w:style>
  <w:style w:type="paragraph" w:customStyle="1" w:styleId="AddressSingleLine">
    <w:name w:val="AddressSingleLine"/>
    <w:basedOn w:val="Standard"/>
    <w:qFormat/>
    <w:rsid w:val="00996A3D"/>
    <w:pPr>
      <w:pBdr>
        <w:bottom w:val="single" w:sz="4" w:space="1" w:color="auto"/>
      </w:pBdr>
      <w:spacing w:line="240" w:lineRule="auto"/>
    </w:pPr>
    <w:rPr>
      <w:sz w:val="10"/>
    </w:rPr>
  </w:style>
  <w:style w:type="paragraph" w:customStyle="1" w:styleId="CopyTo">
    <w:name w:val="CopyTo"/>
    <w:basedOn w:val="Enclosures"/>
    <w:rsid w:val="00F123C7"/>
    <w:rPr>
      <w:lang w:val="en-US"/>
    </w:rPr>
  </w:style>
  <w:style w:type="paragraph" w:styleId="E-Mail-Signatur">
    <w:name w:val="E-mail Signature"/>
    <w:basedOn w:val="Standard"/>
    <w:link w:val="E-Mail-SignaturZchn"/>
    <w:unhideWhenUsed/>
    <w:rsid w:val="00F123C7"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rsid w:val="00F123C7"/>
    <w:rPr>
      <w:rFonts w:ascii="Arial" w:hAnsi="Arial"/>
      <w:sz w:val="21"/>
      <w:szCs w:val="24"/>
      <w:lang w:val="de-CH" w:eastAsia="de-CH"/>
    </w:rPr>
  </w:style>
  <w:style w:type="paragraph" w:customStyle="1" w:styleId="EinfAbs">
    <w:name w:val="[Einf. Abs.]"/>
    <w:basedOn w:val="Standard"/>
    <w:uiPriority w:val="99"/>
    <w:semiHidden/>
    <w:rsid w:val="00D9373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de-DE"/>
    </w:rPr>
  </w:style>
  <w:style w:type="paragraph" w:customStyle="1" w:styleId="Absenderzeile">
    <w:name w:val="Absenderzeile"/>
    <w:basedOn w:val="Standard"/>
    <w:uiPriority w:val="84"/>
    <w:semiHidden/>
    <w:rsid w:val="00FC1D82"/>
    <w:pPr>
      <w:tabs>
        <w:tab w:val="left" w:pos="1241"/>
        <w:tab w:val="right" w:pos="4877"/>
      </w:tabs>
      <w:spacing w:after="40" w:line="220" w:lineRule="atLeast"/>
      <w:contextualSpacing/>
    </w:pPr>
    <w:rPr>
      <w:sz w:val="13"/>
    </w:rPr>
  </w:style>
  <w:style w:type="paragraph" w:customStyle="1" w:styleId="Anleitung">
    <w:name w:val="Anleitung"/>
    <w:basedOn w:val="Standard"/>
    <w:uiPriority w:val="98"/>
    <w:semiHidden/>
    <w:rsid w:val="00D93738"/>
    <w:pPr>
      <w:spacing w:line="288" w:lineRule="auto"/>
    </w:pPr>
    <w:rPr>
      <w:vanish/>
      <w:color w:val="A6A6A6" w:themeColor="background1" w:themeShade="A6"/>
      <w:sz w:val="14"/>
      <w:szCs w:val="18"/>
    </w:rPr>
  </w:style>
  <w:style w:type="paragraph" w:styleId="Listenabsatz">
    <w:name w:val="List Paragraph"/>
    <w:basedOn w:val="Standard"/>
    <w:uiPriority w:val="34"/>
    <w:rsid w:val="00D93738"/>
    <w:pPr>
      <w:ind w:left="720"/>
      <w:contextualSpacing/>
    </w:pPr>
  </w:style>
  <w:style w:type="paragraph" w:customStyle="1" w:styleId="Aufzhlung1">
    <w:name w:val="Aufzählung 1"/>
    <w:basedOn w:val="Listenabsatz"/>
    <w:uiPriority w:val="2"/>
    <w:qFormat/>
    <w:rsid w:val="00D93738"/>
    <w:pPr>
      <w:numPr>
        <w:numId w:val="5"/>
      </w:numPr>
    </w:pPr>
  </w:style>
  <w:style w:type="paragraph" w:customStyle="1" w:styleId="Aufzhlung2">
    <w:name w:val="Aufzählung 2"/>
    <w:basedOn w:val="Aufzhlung1"/>
    <w:uiPriority w:val="2"/>
    <w:rsid w:val="00D93738"/>
    <w:pPr>
      <w:numPr>
        <w:ilvl w:val="1"/>
      </w:numPr>
    </w:pPr>
  </w:style>
  <w:style w:type="paragraph" w:customStyle="1" w:styleId="Aufzhlung3">
    <w:name w:val="Aufzählung 3"/>
    <w:basedOn w:val="Aufzhlung1"/>
    <w:uiPriority w:val="2"/>
    <w:rsid w:val="00D93738"/>
    <w:pPr>
      <w:numPr>
        <w:ilvl w:val="2"/>
      </w:numPr>
    </w:pPr>
  </w:style>
  <w:style w:type="paragraph" w:customStyle="1" w:styleId="Aufzhlung85pt">
    <w:name w:val="Aufzählung 8.5 pt"/>
    <w:basedOn w:val="Aufzhlung1"/>
    <w:uiPriority w:val="2"/>
    <w:qFormat/>
    <w:rsid w:val="00D93738"/>
    <w:pPr>
      <w:spacing w:line="215" w:lineRule="atLeast"/>
    </w:pPr>
    <w:rPr>
      <w:sz w:val="17"/>
      <w:szCs w:val="17"/>
    </w:rPr>
  </w:style>
  <w:style w:type="paragraph" w:styleId="Aufzhlungszeichen">
    <w:name w:val="List Bullet"/>
    <w:basedOn w:val="Listenabsatz"/>
    <w:uiPriority w:val="99"/>
    <w:semiHidden/>
    <w:rsid w:val="00D93738"/>
    <w:pPr>
      <w:numPr>
        <w:numId w:val="6"/>
      </w:numPr>
    </w:pPr>
  </w:style>
  <w:style w:type="paragraph" w:styleId="Aufzhlungszeichen2">
    <w:name w:val="List Bullet 2"/>
    <w:basedOn w:val="Listenabsatz"/>
    <w:uiPriority w:val="99"/>
    <w:semiHidden/>
    <w:rsid w:val="00D93738"/>
    <w:pPr>
      <w:numPr>
        <w:ilvl w:val="1"/>
        <w:numId w:val="6"/>
      </w:numPr>
    </w:pPr>
  </w:style>
  <w:style w:type="paragraph" w:styleId="Aufzhlungszeichen3">
    <w:name w:val="List Bullet 3"/>
    <w:basedOn w:val="Listenabsatz"/>
    <w:uiPriority w:val="99"/>
    <w:semiHidden/>
    <w:rsid w:val="00D93738"/>
    <w:pPr>
      <w:numPr>
        <w:ilvl w:val="2"/>
        <w:numId w:val="6"/>
      </w:numPr>
    </w:pPr>
  </w:style>
  <w:style w:type="table" w:customStyle="1" w:styleId="BETabelle1">
    <w:name w:val="BE: Tabelle 1"/>
    <w:basedOn w:val="NormaleTabelle"/>
    <w:uiPriority w:val="99"/>
    <w:rsid w:val="00D93738"/>
    <w:rPr>
      <w:rFonts w:asciiTheme="minorHAnsi" w:eastAsiaTheme="minorHAnsi" w:hAnsiTheme="minorHAnsi" w:cs="font1482"/>
      <w:sz w:val="17"/>
      <w:szCs w:val="22"/>
      <w:lang w:val="de-CH"/>
    </w:rPr>
    <w:tblPr>
      <w:tblBorders>
        <w:bottom w:val="single" w:sz="2" w:space="0" w:color="C6D9F1" w:themeColor="text2" w:themeTint="33"/>
        <w:insideH w:val="single" w:sz="2" w:space="0" w:color="C6D9F1" w:themeColor="text2" w:themeTint="33"/>
      </w:tblBorders>
      <w:tblCellMar>
        <w:top w:w="136" w:type="dxa"/>
        <w:left w:w="0" w:type="dxa"/>
        <w:bottom w:w="74" w:type="dxa"/>
        <w:right w:w="28" w:type="dxa"/>
      </w:tblCellMar>
    </w:tblPr>
    <w:tblStylePr w:type="firstRow">
      <w:rPr>
        <w:sz w:val="13"/>
      </w:rPr>
      <w:tblPr/>
      <w:tcPr>
        <w:tcBorders>
          <w:top w:val="nil"/>
          <w:left w:val="nil"/>
          <w:bottom w:val="single" w:sz="2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customStyle="1" w:styleId="Brieftext">
    <w:name w:val="Brieftext"/>
    <w:basedOn w:val="Standard"/>
    <w:uiPriority w:val="1"/>
    <w:semiHidden/>
    <w:qFormat/>
    <w:rsid w:val="00D93738"/>
    <w:pPr>
      <w:ind w:right="340"/>
    </w:pPr>
  </w:style>
  <w:style w:type="paragraph" w:customStyle="1" w:styleId="Subject">
    <w:name w:val="Subject"/>
    <w:basedOn w:val="Standard"/>
    <w:link w:val="SubjectZchn"/>
    <w:uiPriority w:val="14"/>
    <w:rsid w:val="00D93738"/>
    <w:pPr>
      <w:spacing w:before="270" w:after="270"/>
      <w:contextualSpacing/>
    </w:pPr>
    <w:rPr>
      <w:rFonts w:asciiTheme="majorHAnsi" w:hAnsiTheme="majorHAnsi"/>
      <w:b/>
    </w:rPr>
  </w:style>
  <w:style w:type="character" w:customStyle="1" w:styleId="SubjectZchn">
    <w:name w:val="Subject Zchn"/>
    <w:basedOn w:val="Absatz-Standardschriftart"/>
    <w:link w:val="Subject"/>
    <w:uiPriority w:val="14"/>
    <w:rsid w:val="00D93738"/>
    <w:rPr>
      <w:rFonts w:asciiTheme="majorHAnsi" w:eastAsiaTheme="minorHAnsi" w:hAnsiTheme="majorHAnsi" w:cs="System"/>
      <w:b/>
      <w:bCs/>
      <w:spacing w:val="2"/>
      <w:sz w:val="21"/>
      <w:szCs w:val="22"/>
      <w:lang w:val="de-CH"/>
    </w:rPr>
  </w:style>
  <w:style w:type="character" w:customStyle="1" w:styleId="DatumZchn">
    <w:name w:val="Datum Zchn"/>
    <w:basedOn w:val="Absatz-Standardschriftart"/>
    <w:link w:val="Datum"/>
    <w:uiPriority w:val="15"/>
    <w:rsid w:val="00D93738"/>
    <w:rPr>
      <w:rFonts w:asciiTheme="minorHAnsi" w:eastAsiaTheme="minorHAnsi" w:hAnsiTheme="minorHAnsi" w:cs="System"/>
      <w:bCs/>
      <w:spacing w:val="2"/>
      <w:sz w:val="21"/>
      <w:szCs w:val="22"/>
      <w:lang w:val="de-CH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D93738"/>
    <w:rPr>
      <w:rFonts w:asciiTheme="minorHAnsi" w:eastAsiaTheme="minorHAnsi" w:hAnsiTheme="minorHAnsi" w:cs="System"/>
      <w:bCs/>
      <w:spacing w:val="2"/>
      <w:sz w:val="13"/>
      <w:lang w:val="de-CH"/>
    </w:rPr>
  </w:style>
  <w:style w:type="character" w:customStyle="1" w:styleId="FuzeileZchn">
    <w:name w:val="Fußzeile Zchn"/>
    <w:basedOn w:val="Absatz-Standardschriftart"/>
    <w:link w:val="Fuzeile"/>
    <w:uiPriority w:val="80"/>
    <w:rsid w:val="00D93738"/>
    <w:rPr>
      <w:rFonts w:asciiTheme="minorHAnsi" w:eastAsiaTheme="minorHAnsi" w:hAnsiTheme="minorHAnsi" w:cs="System"/>
      <w:bCs/>
      <w:spacing w:val="2"/>
      <w:sz w:val="13"/>
      <w:szCs w:val="13"/>
      <w:lang w:val="de-CH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H1">
    <w:name w:val="H1"/>
    <w:aliases w:val="Überschrift 1 nummeriert"/>
    <w:basedOn w:val="berschrift1"/>
    <w:next w:val="Standard"/>
    <w:uiPriority w:val="10"/>
    <w:qFormat/>
    <w:rsid w:val="00D93738"/>
    <w:pPr>
      <w:numPr>
        <w:numId w:val="8"/>
      </w:numPr>
    </w:pPr>
  </w:style>
  <w:style w:type="paragraph" w:styleId="Inhaltsverzeichnisberschrift">
    <w:name w:val="TOC Heading"/>
    <w:basedOn w:val="berschrift1"/>
    <w:next w:val="Standard"/>
    <w:uiPriority w:val="39"/>
    <w:semiHidden/>
    <w:rsid w:val="00D93738"/>
    <w:pPr>
      <w:spacing w:before="240"/>
      <w:outlineLvl w:val="9"/>
    </w:pPr>
    <w:rPr>
      <w:bCs/>
      <w:szCs w:val="32"/>
    </w:rPr>
  </w:style>
  <w:style w:type="paragraph" w:customStyle="1" w:styleId="Kontaktangaben">
    <w:name w:val="Kontaktangaben"/>
    <w:basedOn w:val="Standard"/>
    <w:semiHidden/>
    <w:rsid w:val="00D93738"/>
    <w:pPr>
      <w:tabs>
        <w:tab w:val="left" w:pos="709"/>
      </w:tabs>
      <w:spacing w:line="220" w:lineRule="atLeast"/>
    </w:pPr>
    <w:rPr>
      <w:sz w:val="16"/>
      <w:szCs w:val="16"/>
    </w:rPr>
  </w:style>
  <w:style w:type="character" w:customStyle="1" w:styleId="KopfzeileZchn">
    <w:name w:val="Kopfzeile Zchn"/>
    <w:basedOn w:val="Absatz-Standardschriftart"/>
    <w:link w:val="Kopfzeile"/>
    <w:uiPriority w:val="79"/>
    <w:rsid w:val="00D93738"/>
    <w:rPr>
      <w:rFonts w:asciiTheme="minorHAnsi" w:eastAsiaTheme="minorHAnsi" w:hAnsiTheme="minorHAnsi" w:cs="System"/>
      <w:bCs/>
      <w:noProof/>
      <w:spacing w:val="2"/>
      <w:sz w:val="17"/>
      <w:szCs w:val="17"/>
      <w:lang w:val="de-CH" w:eastAsia="de-CH"/>
    </w:rPr>
  </w:style>
  <w:style w:type="paragraph" w:customStyle="1" w:styleId="Text85pt">
    <w:name w:val="Text 8.5 pt"/>
    <w:basedOn w:val="Standard"/>
    <w:qFormat/>
    <w:rsid w:val="00D93738"/>
    <w:pPr>
      <w:spacing w:line="215" w:lineRule="atLeast"/>
    </w:pPr>
    <w:rPr>
      <w:sz w:val="17"/>
    </w:rPr>
  </w:style>
  <w:style w:type="paragraph" w:customStyle="1" w:styleId="Kurzbrief">
    <w:name w:val="Kurzbrief"/>
    <w:basedOn w:val="Text85pt"/>
    <w:uiPriority w:val="99"/>
    <w:semiHidden/>
    <w:qFormat/>
    <w:rsid w:val="00D93738"/>
    <w:pPr>
      <w:ind w:left="294" w:hanging="294"/>
    </w:pPr>
  </w:style>
  <w:style w:type="paragraph" w:customStyle="1" w:styleId="KurzbriefFR">
    <w:name w:val="Kurzbrief FR"/>
    <w:basedOn w:val="Kurzbrief"/>
    <w:uiPriority w:val="99"/>
    <w:semiHidden/>
    <w:qFormat/>
    <w:rsid w:val="00D93738"/>
    <w:pPr>
      <w:ind w:left="284" w:firstLine="0"/>
    </w:pPr>
    <w:rPr>
      <w:lang w:val="fr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93738"/>
    <w:rPr>
      <w:color w:val="605E5C"/>
      <w:shd w:val="clear" w:color="auto" w:fill="E1DFDD"/>
      <w:lang w:val="de-CH"/>
    </w:rPr>
  </w:style>
  <w:style w:type="paragraph" w:customStyle="1" w:styleId="Nummerierung1">
    <w:name w:val="Nummerierung 1"/>
    <w:basedOn w:val="Standard"/>
    <w:uiPriority w:val="3"/>
    <w:qFormat/>
    <w:rsid w:val="00D93738"/>
    <w:pPr>
      <w:numPr>
        <w:ilvl w:val="7"/>
        <w:numId w:val="8"/>
      </w:numPr>
    </w:pPr>
  </w:style>
  <w:style w:type="paragraph" w:customStyle="1" w:styleId="Nummerierung2">
    <w:name w:val="Nummerierung 2"/>
    <w:basedOn w:val="Nummerierung1"/>
    <w:uiPriority w:val="3"/>
    <w:qFormat/>
    <w:rsid w:val="00D93738"/>
    <w:pPr>
      <w:numPr>
        <w:ilvl w:val="8"/>
      </w:numPr>
    </w:pPr>
  </w:style>
  <w:style w:type="paragraph" w:customStyle="1" w:styleId="Seitenzahlen">
    <w:name w:val="Seitenzahlen"/>
    <w:basedOn w:val="Fuzeile"/>
    <w:uiPriority w:val="85"/>
    <w:semiHidden/>
    <w:rsid w:val="00D93738"/>
    <w:pPr>
      <w:jc w:val="right"/>
    </w:p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D93738"/>
    <w:rPr>
      <w:rFonts w:ascii="Segoe UI" w:eastAsiaTheme="minorHAnsi" w:hAnsi="Segoe UI" w:cs="Segoe UI"/>
      <w:bCs/>
      <w:spacing w:val="2"/>
      <w:sz w:val="18"/>
      <w:szCs w:val="18"/>
      <w:lang w:val="de-CH"/>
    </w:rPr>
  </w:style>
  <w:style w:type="table" w:customStyle="1" w:styleId="TabelleohneRahmen">
    <w:name w:val="Tabelle ohne Rahmen"/>
    <w:basedOn w:val="NormaleTabelle"/>
    <w:uiPriority w:val="9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CellMar>
        <w:left w:w="0" w:type="dxa"/>
        <w:right w:w="28" w:type="dxa"/>
      </w:tblCellMar>
    </w:tblPr>
  </w:style>
  <w:style w:type="paragraph" w:customStyle="1" w:styleId="Tabellenabschluss">
    <w:name w:val="Tabellenabschluss"/>
    <w:basedOn w:val="Standard"/>
    <w:next w:val="Standard"/>
    <w:uiPriority w:val="99"/>
    <w:semiHidden/>
    <w:rsid w:val="00D93738"/>
    <w:pPr>
      <w:spacing w:line="240" w:lineRule="auto"/>
    </w:pPr>
    <w:rPr>
      <w:sz w:val="4"/>
    </w:rPr>
  </w:style>
  <w:style w:type="table" w:customStyle="1" w:styleId="Tabellenraster1">
    <w:name w:val="Tabellenraster1"/>
    <w:basedOn w:val="NormaleTabelle"/>
    <w:next w:val="Tabellenraster"/>
    <w:uiPriority w:val="59"/>
    <w:rsid w:val="00D93738"/>
    <w:rPr>
      <w:rFonts w:asciiTheme="minorHAnsi" w:eastAsiaTheme="minorHAnsi" w:hAnsiTheme="minorHAnsi" w:cs="font1482"/>
      <w:sz w:val="22"/>
      <w:szCs w:val="22"/>
      <w:lang w:val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13pt">
    <w:name w:val="Text 13 pt"/>
    <w:basedOn w:val="Standard"/>
    <w:qFormat/>
    <w:rsid w:val="00D93738"/>
    <w:pPr>
      <w:spacing w:line="323" w:lineRule="atLeast"/>
    </w:pPr>
    <w:rPr>
      <w:sz w:val="26"/>
      <w:szCs w:val="26"/>
    </w:rPr>
  </w:style>
  <w:style w:type="paragraph" w:customStyle="1" w:styleId="Text65pt">
    <w:name w:val="Text 6.5 pt"/>
    <w:basedOn w:val="Text85pt"/>
    <w:uiPriority w:val="1"/>
    <w:qFormat/>
    <w:rsid w:val="00D93738"/>
    <w:pPr>
      <w:spacing w:line="162" w:lineRule="atLeast"/>
    </w:pPr>
    <w:rPr>
      <w:sz w:val="13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D93738"/>
    <w:rPr>
      <w:rFonts w:ascii="Arial" w:eastAsia="Arial" w:hAnsi="Arial" w:cs="Arial"/>
      <w:bCs/>
      <w:sz w:val="21"/>
      <w:szCs w:val="21"/>
      <w:lang w:val="de-CH"/>
    </w:rPr>
  </w:style>
  <w:style w:type="character" w:customStyle="1" w:styleId="TitelZchn">
    <w:name w:val="Titel Zchn"/>
    <w:aliases w:val="Titel/Titre Zchn"/>
    <w:basedOn w:val="Absatz-Standardschriftart"/>
    <w:link w:val="Titel"/>
    <w:uiPriority w:val="11"/>
    <w:rsid w:val="00D93738"/>
    <w:rPr>
      <w:rFonts w:asciiTheme="majorHAnsi" w:eastAsiaTheme="majorEastAsia" w:hAnsiTheme="majorHAnsi" w:cstheme="majorBidi"/>
      <w:bCs/>
      <w:kern w:val="28"/>
      <w:sz w:val="44"/>
      <w:szCs w:val="44"/>
      <w:lang w:val="de-CH"/>
    </w:rPr>
  </w:style>
  <w:style w:type="paragraph" w:customStyle="1" w:styleId="TitelNewsletter">
    <w:name w:val="Titel Newsletter"/>
    <w:basedOn w:val="Titel"/>
    <w:uiPriority w:val="13"/>
    <w:semiHidden/>
    <w:qFormat/>
    <w:rsid w:val="00D93738"/>
    <w:pPr>
      <w:spacing w:before="0" w:after="0"/>
      <w:jc w:val="right"/>
    </w:pPr>
    <w:rPr>
      <w:color w:val="F79646" w:themeColor="accent6"/>
    </w:rPr>
  </w:style>
  <w:style w:type="paragraph" w:customStyle="1" w:styleId="Traktandum-Titel1">
    <w:name w:val="Traktandum-Titel 1"/>
    <w:basedOn w:val="Aufzhlung1"/>
    <w:next w:val="Text85pt"/>
    <w:uiPriority w:val="18"/>
    <w:semiHidden/>
    <w:rsid w:val="00D93738"/>
    <w:pPr>
      <w:numPr>
        <w:numId w:val="7"/>
      </w:numPr>
      <w:tabs>
        <w:tab w:val="left" w:pos="7938"/>
      </w:tabs>
      <w:spacing w:line="215" w:lineRule="atLeast"/>
    </w:pPr>
    <w:rPr>
      <w:rFonts w:asciiTheme="majorHAnsi" w:hAnsiTheme="majorHAnsi"/>
      <w:b/>
      <w:bCs w:val="0"/>
      <w:sz w:val="17"/>
      <w:szCs w:val="17"/>
    </w:rPr>
  </w:style>
  <w:style w:type="paragraph" w:customStyle="1" w:styleId="Traktandum-Titel2">
    <w:name w:val="Traktandum-Titel 2"/>
    <w:basedOn w:val="Text85pt"/>
    <w:next w:val="Text85pt"/>
    <w:uiPriority w:val="18"/>
    <w:semiHidden/>
    <w:rsid w:val="00D93738"/>
    <w:pPr>
      <w:numPr>
        <w:ilvl w:val="1"/>
        <w:numId w:val="7"/>
      </w:numPr>
    </w:pPr>
  </w:style>
  <w:style w:type="character" w:customStyle="1" w:styleId="berschrift2Zchn">
    <w:name w:val="Überschrift 2 Zchn"/>
    <w:basedOn w:val="Absatz-Standardschriftart"/>
    <w:link w:val="berschrift2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1"/>
      <w:lang w:val="de-CH"/>
    </w:rPr>
  </w:style>
  <w:style w:type="paragraph" w:customStyle="1" w:styleId="berschrift2nummeriert">
    <w:name w:val="Überschrift 2 nummeriert"/>
    <w:basedOn w:val="berschrift2"/>
    <w:next w:val="Standard"/>
    <w:uiPriority w:val="10"/>
    <w:qFormat/>
    <w:rsid w:val="00D93738"/>
    <w:pPr>
      <w:numPr>
        <w:ilvl w:val="1"/>
        <w:numId w:val="8"/>
      </w:numPr>
      <w:spacing w:before="540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4"/>
      <w:lang w:val="de-CH"/>
    </w:rPr>
  </w:style>
  <w:style w:type="paragraph" w:customStyle="1" w:styleId="berschrift3nummeriert">
    <w:name w:val="Überschrift 3 nummeriert"/>
    <w:basedOn w:val="berschrift3"/>
    <w:next w:val="Standard"/>
    <w:uiPriority w:val="10"/>
    <w:qFormat/>
    <w:rsid w:val="00D93738"/>
    <w:pPr>
      <w:numPr>
        <w:ilvl w:val="2"/>
        <w:numId w:val="8"/>
      </w:numPr>
      <w:tabs>
        <w:tab w:val="left" w:pos="851"/>
      </w:tabs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4nummeriert">
    <w:name w:val="Überschrift 4 nummeriert"/>
    <w:basedOn w:val="berschrift4"/>
    <w:next w:val="Standard"/>
    <w:uiPriority w:val="10"/>
    <w:qFormat/>
    <w:rsid w:val="00D93738"/>
    <w:pPr>
      <w:numPr>
        <w:ilvl w:val="3"/>
        <w:numId w:val="8"/>
      </w:numPr>
      <w:tabs>
        <w:tab w:val="left" w:pos="1134"/>
      </w:tabs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D93738"/>
    <w:rPr>
      <w:rFonts w:asciiTheme="majorHAnsi" w:eastAsiaTheme="majorEastAsia" w:hAnsiTheme="majorHAnsi" w:cstheme="majorBidi"/>
      <w:b/>
      <w:spacing w:val="2"/>
      <w:sz w:val="21"/>
      <w:szCs w:val="22"/>
      <w:lang w:val="de-CH"/>
    </w:rPr>
  </w:style>
  <w:style w:type="paragraph" w:customStyle="1" w:styleId="berschrift5nummeriert">
    <w:name w:val="Überschrift 5 nummeriert"/>
    <w:basedOn w:val="berschrift5"/>
    <w:next w:val="Standard"/>
    <w:uiPriority w:val="10"/>
    <w:qFormat/>
    <w:rsid w:val="00D93738"/>
    <w:pPr>
      <w:numPr>
        <w:ilvl w:val="4"/>
        <w:numId w:val="8"/>
      </w:numPr>
      <w:tabs>
        <w:tab w:val="left" w:pos="1148"/>
      </w:tabs>
    </w:pPr>
  </w:style>
  <w:style w:type="character" w:customStyle="1" w:styleId="berschrift6Zchn">
    <w:name w:val="Überschrift 6 Zchn"/>
    <w:basedOn w:val="Absatz-Standardschriftart"/>
    <w:link w:val="berschrift6"/>
    <w:uiPriority w:val="9"/>
    <w:rsid w:val="00D93738"/>
    <w:rPr>
      <w:rFonts w:asciiTheme="majorHAnsi" w:eastAsiaTheme="majorEastAsia" w:hAnsiTheme="majorHAnsi" w:cstheme="majorBidi"/>
      <w:b/>
      <w:bCs/>
      <w:spacing w:val="2"/>
      <w:sz w:val="21"/>
      <w:szCs w:val="22"/>
      <w:lang w:val="de-CH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D93738"/>
    <w:rPr>
      <w:rFonts w:asciiTheme="majorHAnsi" w:eastAsiaTheme="majorEastAsia" w:hAnsiTheme="majorHAnsi" w:cstheme="majorBidi"/>
      <w:b/>
      <w:bCs/>
      <w:iCs/>
      <w:spacing w:val="2"/>
      <w:sz w:val="21"/>
      <w:szCs w:val="22"/>
      <w:lang w:val="de-CH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D93738"/>
    <w:rPr>
      <w:rFonts w:asciiTheme="majorHAnsi" w:eastAsiaTheme="majorEastAsia" w:hAnsiTheme="majorHAnsi" w:cstheme="majorBidi"/>
      <w:b/>
      <w:bCs/>
      <w:color w:val="272727" w:themeColor="text1" w:themeTint="D8"/>
      <w:spacing w:val="2"/>
      <w:sz w:val="17"/>
      <w:szCs w:val="21"/>
      <w:lang w:val="de-CH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D93738"/>
    <w:rPr>
      <w:rFonts w:asciiTheme="majorHAnsi" w:eastAsiaTheme="majorEastAsia" w:hAnsiTheme="majorHAnsi" w:cstheme="majorBidi"/>
      <w:b/>
      <w:bCs/>
      <w:iCs/>
      <w:color w:val="272727" w:themeColor="text1" w:themeTint="D8"/>
      <w:spacing w:val="2"/>
      <w:sz w:val="17"/>
      <w:szCs w:val="21"/>
      <w:lang w:val="de-CH"/>
    </w:rPr>
  </w:style>
  <w:style w:type="character" w:customStyle="1" w:styleId="UntertitelZchn">
    <w:name w:val="Untertitel Zchn"/>
    <w:aliases w:val="Untertitel/Sous-titre Zchn"/>
    <w:basedOn w:val="Absatz-Standardschriftart"/>
    <w:link w:val="Untertitel"/>
    <w:uiPriority w:val="12"/>
    <w:rsid w:val="00D93738"/>
    <w:rPr>
      <w:rFonts w:asciiTheme="minorHAnsi" w:eastAsiaTheme="minorEastAsia" w:hAnsiTheme="minorHAnsi" w:cs="System"/>
      <w:bCs/>
      <w:color w:val="EEECE1" w:themeColor="background2"/>
      <w:spacing w:val="2"/>
      <w:sz w:val="44"/>
      <w:szCs w:val="44"/>
      <w:lang w:val="de-CH"/>
    </w:rPr>
  </w:style>
  <w:style w:type="paragraph" w:customStyle="1" w:styleId="Vorlagenbezeichnung">
    <w:name w:val="Vorlagenbezeichnung"/>
    <w:basedOn w:val="Fuzeile"/>
    <w:qFormat/>
    <w:rsid w:val="00480FDE"/>
    <w:pPr>
      <w:tabs>
        <w:tab w:val="clear" w:pos="2552"/>
        <w:tab w:val="clear" w:pos="5103"/>
        <w:tab w:val="clear" w:pos="7655"/>
        <w:tab w:val="clear" w:pos="9979"/>
        <w:tab w:val="left" w:pos="2268"/>
        <w:tab w:val="left" w:pos="5670"/>
      </w:tabs>
    </w:pPr>
  </w:style>
  <w:style w:type="paragraph" w:customStyle="1" w:styleId="FormularBezeichnungstext">
    <w:name w:val="Formular: Bezeichnungstext"/>
    <w:basedOn w:val="Text65pt"/>
    <w:uiPriority w:val="19"/>
    <w:qFormat/>
    <w:rsid w:val="008D347F"/>
  </w:style>
  <w:style w:type="paragraph" w:customStyle="1" w:styleId="FormularEingabetext">
    <w:name w:val="Formular: Eingabetext"/>
    <w:basedOn w:val="Text85pt"/>
    <w:uiPriority w:val="19"/>
    <w:qFormat/>
    <w:rsid w:val="00D649DC"/>
    <w:pPr>
      <w:ind w:left="112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endnotes" Target="endnotes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footnotes" Target="foot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webSettings" Target="webSetting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settings" Target="settings.xml"/><Relationship Id="rId4" Type="http://schemas.openxmlformats.org/officeDocument/2006/relationships/customXml" Target="../customXml/item4.xml"/><Relationship Id="rId9" Type="http://schemas.microsoft.com/office/2007/relationships/stylesWithEffects" Target="stylesWithEffects.xml"/><Relationship Id="rId14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enutzerdefiniert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officeatwork xmlns="http://schemas.officeatwork.com/Formulas">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</officeatwork>
</file>

<file path=customXml/item2.xml><?xml version="1.0" encoding="utf-8"?>
<officeatwork xmlns="http://schemas.officeatwork.com/CustomXMLPart">
  <SenderBlock>Amt für Bevölkerungsschutz, 
Sport und Militär
Abteilung Bevölkerungsschutz
Papiermühlestrasse 17v
3000 Bern 22
+41 31 636 05 30
ab.bsm@be.ch
www.be.ch/bsm
Selina Reichenbach
+41 31 636 58 03
selina.reichenbach@be.ch</SenderBlock>
  <Signature1>Selina Reichenbach
Sachbearbeiterin</Signature1>
  <Signature2>
</Signature2>
  <Introduction>Sehr geehrte Damen und Herren</Introduction>
  <Closing>Freundliche Grüsse</Closing>
  <DeliveryOption/>
  <Organisation/>
  <PlaceAndDate>28. Dezember 2020</PlaceAndDate>
  <Footer/>
  <AddressSingleLine>Amt für Bevölkerungsschutz, Sport und Militär, PF, 3000 Bern 22</AddressSingleLine>
  <tab>	</tab>
  <Page>Seiten</Page>
  <Author>Selina Reichenbach</Author>
  <Closing2/>
  <Reference_Label/>
  <Reference/>
  <AbsenderFettL/>
  <AbsenderFettR>Abteilung Bevölkerungsschutz
</AbsenderFettR>
  <DLaufnummer/>
  <YourReference/>
  <YourReference_Label/>
  <RecipientAddress/>
  <Classification/>
  <ZusatzR/>
  <Zusatz/>
</officeatwork>
</file>

<file path=customXml/item3.xml><?xml version="1.0" encoding="utf-8"?>
<officeatwork xmlns="http://schemas.officeatwork.com/Media"/>
</file>

<file path=customXml/item4.xml><?xml version="1.0" encoding="utf-8"?>
<officeatwork xmlns="http://schemas.officeatwork.com/MasterProperties">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</officeatwork>
</file>

<file path=customXml/item5.xml><?xml version="1.0" encoding="utf-8"?>
<officeatwork xmlns="http://schemas.officeatwork.com/Document">eNp7v3u/jUt+cmlual6JnU1wfk5pSWZ+nmeKnY0+MscnMS+9NDE91c7IwNTURh/OtQnLTC0HqoVScJMAxiof0g==</officeatwork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20F474-602E-4888-AD09-7D578490F71F}">
  <ds:schemaRefs>
    <ds:schemaRef ds:uri="http://schemas.officeatwork.com/Formulas"/>
  </ds:schemaRefs>
</ds:datastoreItem>
</file>

<file path=customXml/itemProps2.xml><?xml version="1.0" encoding="utf-8"?>
<ds:datastoreItem xmlns:ds="http://schemas.openxmlformats.org/officeDocument/2006/customXml" ds:itemID="{C9EF7656-0210-462C-829B-A9AFE99E1459}">
  <ds:schemaRefs>
    <ds:schemaRef ds:uri="http://schemas.officeatwork.com/CustomXMLPart"/>
  </ds:schemaRefs>
</ds:datastoreItem>
</file>

<file path=customXml/itemProps3.xml><?xml version="1.0" encoding="utf-8"?>
<ds:datastoreItem xmlns:ds="http://schemas.openxmlformats.org/officeDocument/2006/customXml" ds:itemID="{266ABE55-E049-409F-9CBD-15A8924B0F65}">
  <ds:schemaRefs>
    <ds:schemaRef ds:uri="http://schemas.officeatwork.com/Media"/>
  </ds:schemaRefs>
</ds:datastoreItem>
</file>

<file path=customXml/itemProps4.xml><?xml version="1.0" encoding="utf-8"?>
<ds:datastoreItem xmlns:ds="http://schemas.openxmlformats.org/officeDocument/2006/customXml" ds:itemID="{5035774A-A58D-4110-9DC9-1FDB2763C445}">
  <ds:schemaRefs>
    <ds:schemaRef ds:uri="http://schemas.officeatwork.com/MasterProperties"/>
  </ds:schemaRefs>
</ds:datastoreItem>
</file>

<file path=customXml/itemProps5.xml><?xml version="1.0" encoding="utf-8"?>
<ds:datastoreItem xmlns:ds="http://schemas.openxmlformats.org/officeDocument/2006/customXml" ds:itemID="{E4A78A8D-5D11-4A22-9A2A-4BF3A48C5F90}">
  <ds:schemaRefs>
    <ds:schemaRef ds:uri="http://schemas.officeatwork.com/Document"/>
  </ds:schemaRefs>
</ds:datastoreItem>
</file>

<file path=customXml/itemProps6.xml><?xml version="1.0" encoding="utf-8"?>
<ds:datastoreItem xmlns:ds="http://schemas.openxmlformats.org/officeDocument/2006/customXml" ds:itemID="{C0B68534-A9D6-4E06-B71F-545E3EE6B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7FD40EF3.dotm</Template>
  <TotalTime>0</TotalTime>
  <Pages>2</Pages>
  <Words>579</Words>
  <Characters>2851</Characters>
  <Application>Microsoft Office Word</Application>
  <DocSecurity>0</DocSecurity>
  <Lines>86</Lines>
  <Paragraphs>85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[Betreff]</vt:lpstr>
      <vt:lpstr>DocumentType</vt:lpstr>
    </vt:vector>
  </TitlesOfParts>
  <Company>Kanton Bern</Company>
  <LinksUpToDate>false</LinksUpToDate>
  <CharactersWithSpaces>3345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[Betreff]</dc:title>
  <dc:subject>[Betreff]</dc:subject>
  <dc:creator>Selina Reichenbach</dc:creator>
  <cp:keywords/>
  <dc:description/>
  <cp:lastModifiedBy>Reichenbach Selina</cp:lastModifiedBy>
  <cp:revision>4</cp:revision>
  <cp:lastPrinted>2007-07-31T16:59:00Z</cp:lastPrinted>
  <dcterms:created xsi:type="dcterms:W3CDTF">2020-12-30T10:37:00Z</dcterms:created>
  <dcterms:modified xsi:type="dcterms:W3CDTF">2020-12-30T13:05:00Z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>[Text]</vt:lpwstr>
  </property>
  <property fmtid="{D5CDD505-2E9C-101B-9397-08002B2CF9AE}" pid="3" name="Doc.Subject">
    <vt:lpwstr>[Betreff]</vt:lpwstr>
  </property>
  <property fmtid="{D5CDD505-2E9C-101B-9397-08002B2CF9AE}" pid="4" name="Recipient.EMail">
    <vt:lpwstr/>
  </property>
  <property fmtid="{D5CDD505-2E9C-101B-9397-08002B2CF9AE}" pid="5" name="BM_Subject">
    <vt:lpwstr/>
  </property>
  <property fmtid="{D5CDD505-2E9C-101B-9397-08002B2CF9AE}" pid="6" name="Author.Name">
    <vt:lpwstr>Selina Reichenbach</vt:lpwstr>
  </property>
  <property fmtid="{D5CDD505-2E9C-101B-9397-08002B2CF9AE}" pid="7" name="Text">
    <vt:lpwstr>[Text]</vt:lpwstr>
  </property>
  <property fmtid="{D5CDD505-2E9C-101B-9397-08002B2CF9AE}" pid="8" name="CustomField.Enclosures">
    <vt:lpwstr>-</vt:lpwstr>
  </property>
  <property fmtid="{D5CDD505-2E9C-101B-9397-08002B2CF9AE}" pid="9" name="CustomField.CopyTo">
    <vt:lpwstr/>
  </property>
  <property fmtid="{D5CDD505-2E9C-101B-9397-08002B2CF9AE}" pid="10" name="Doc.CopyTo">
    <vt:lpwstr>Kopie</vt:lpwstr>
  </property>
  <property fmtid="{D5CDD505-2E9C-101B-9397-08002B2CF9AE}" pid="11" name="CustomField.ShowDocumentName">
    <vt:lpwstr/>
  </property>
  <property fmtid="{D5CDD505-2E9C-101B-9397-08002B2CF9AE}" pid="12" name="Doc.Enclosures">
    <vt:lpwstr>Beilage</vt:lpwstr>
  </property>
  <property fmtid="{D5CDD505-2E9C-101B-9397-08002B2CF9AE}" pid="13" name="oawInfo">
    <vt:lpwstr/>
  </property>
  <property fmtid="{D5CDD505-2E9C-101B-9397-08002B2CF9AE}" pid="14" name="oawDisplayName">
    <vt:lpwstr>Brief</vt:lpwstr>
  </property>
  <property fmtid="{D5CDD505-2E9C-101B-9397-08002B2CF9AE}" pid="15" name="oawID">
    <vt:lpwstr/>
  </property>
</Properties>
</file>