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1D9" w:rsidRPr="00620B2F" w:rsidRDefault="00F771D9" w:rsidP="00A50078">
      <w:pPr>
        <w:pStyle w:val="Titel"/>
        <w:spacing w:before="360" w:after="0"/>
        <w:rPr>
          <w:sz w:val="32"/>
          <w:szCs w:val="32"/>
        </w:rPr>
      </w:pPr>
      <w:r w:rsidRPr="00620B2F">
        <w:rPr>
          <w:sz w:val="32"/>
          <w:szCs w:val="32"/>
        </w:rPr>
        <w:t>Mission pour le con</w:t>
      </w:r>
      <w:r w:rsidR="00A50078" w:rsidRPr="00620B2F">
        <w:rPr>
          <w:sz w:val="32"/>
          <w:szCs w:val="32"/>
        </w:rPr>
        <w:t xml:space="preserve">ducteur de la sirène mobile no </w:t>
      </w:r>
      <w:r w:rsidRPr="00620B2F">
        <w:rPr>
          <w:sz w:val="32"/>
          <w:szCs w:val="32"/>
        </w:rPr>
        <w:t>X / plan de route</w:t>
      </w:r>
    </w:p>
    <w:p w:rsidR="00F771D9" w:rsidRPr="00620B2F" w:rsidRDefault="00F771D9" w:rsidP="00F771D9">
      <w:pPr>
        <w:rPr>
          <w:b/>
        </w:rPr>
      </w:pPr>
      <w:r w:rsidRPr="00620B2F">
        <w:rPr>
          <w:b/>
        </w:rPr>
        <w:t>Annexe 7</w:t>
      </w:r>
    </w:p>
    <w:p w:rsidR="00F771D9" w:rsidRPr="00620B2F" w:rsidRDefault="00F771D9" w:rsidP="00A50078">
      <w:pPr>
        <w:tabs>
          <w:tab w:val="left" w:pos="4860"/>
        </w:tabs>
        <w:spacing w:before="300"/>
        <w:rPr>
          <w:b/>
        </w:rPr>
      </w:pPr>
      <w:r w:rsidRPr="00620B2F">
        <w:rPr>
          <w:b/>
        </w:rPr>
        <w:t xml:space="preserve">Conducteur : </w:t>
      </w:r>
      <w:r w:rsidRPr="00620B2F">
        <w:t>……………………………………………</w:t>
      </w:r>
      <w:r w:rsidRPr="00620B2F">
        <w:rPr>
          <w:b/>
        </w:rPr>
        <w:tab/>
        <w:t>Passager :</w:t>
      </w:r>
      <w:r w:rsidRPr="00620B2F">
        <w:t xml:space="preserve"> ………………………………</w:t>
      </w:r>
    </w:p>
    <w:p w:rsidR="00F771D9" w:rsidRPr="00620B2F" w:rsidRDefault="00F771D9" w:rsidP="00620B2F">
      <w:pPr>
        <w:pStyle w:val="berschrift1"/>
        <w:spacing w:before="480" w:after="120"/>
      </w:pPr>
      <w:r w:rsidRPr="00620B2F">
        <w:t>Procédé</w:t>
      </w:r>
    </w:p>
    <w:tbl>
      <w:tblPr>
        <w:tblStyle w:val="BETabelle1"/>
        <w:tblW w:w="9923" w:type="dxa"/>
        <w:tblLook w:val="04A0" w:firstRow="1" w:lastRow="0" w:firstColumn="1" w:lastColumn="0" w:noHBand="0" w:noVBand="1"/>
      </w:tblPr>
      <w:tblGrid>
        <w:gridCol w:w="284"/>
        <w:gridCol w:w="9639"/>
      </w:tblGrid>
      <w:tr w:rsidR="00A50078" w:rsidRPr="00620B2F" w:rsidTr="009944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4" w:type="dxa"/>
            <w:tcBorders>
              <w:bottom w:val="single" w:sz="4" w:space="0" w:color="DBE5F1" w:themeColor="accent1" w:themeTint="33"/>
            </w:tcBorders>
          </w:tcPr>
          <w:p w:rsidR="00A50078" w:rsidRPr="00620B2F" w:rsidRDefault="00A50078" w:rsidP="00994426">
            <w:pPr>
              <w:pStyle w:val="FormularBezeichnungstext"/>
              <w:rPr>
                <w:sz w:val="17"/>
                <w:szCs w:val="17"/>
                <w:lang w:val="de-CH"/>
              </w:rPr>
            </w:pPr>
            <w:sdt>
              <w:sdtPr>
                <w:rPr>
                  <w:sz w:val="17"/>
                  <w:szCs w:val="17"/>
                  <w:lang w:val="de-CH"/>
                </w:rPr>
                <w:id w:val="-1120999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20B2F">
                  <w:rPr>
                    <w:rFonts w:ascii="MS Gothic" w:eastAsia="MS Gothic" w:hAnsi="MS Gothic"/>
                    <w:sz w:val="17"/>
                    <w:szCs w:val="17"/>
                    <w:lang w:val="de-CH"/>
                  </w:rPr>
                  <w:t>☐</w:t>
                </w:r>
              </w:sdtContent>
            </w:sdt>
          </w:p>
        </w:tc>
        <w:tc>
          <w:tcPr>
            <w:tcW w:w="9639" w:type="dxa"/>
            <w:tcBorders>
              <w:bottom w:val="single" w:sz="4" w:space="0" w:color="DBE5F1" w:themeColor="accent1" w:themeTint="33"/>
            </w:tcBorders>
          </w:tcPr>
          <w:p w:rsidR="00A50078" w:rsidRPr="00620B2F" w:rsidRDefault="00A50078" w:rsidP="00994426">
            <w:pPr>
              <w:pStyle w:val="FormularEingabetext"/>
              <w:ind w:left="0"/>
            </w:pPr>
            <w:r w:rsidRPr="00620B2F">
              <w:t>Prendre clé du véhicule “BE no EXEMPLE“ au tableau des clés dans le PC du poste d’alarme de la commune et prendre en charge le véhicule préparé:</w:t>
            </w:r>
          </w:p>
          <w:p w:rsidR="00A50078" w:rsidRPr="00620B2F" w:rsidRDefault="00A50078" w:rsidP="00A50078">
            <w:pPr>
              <w:pStyle w:val="Aufzhlung85pt"/>
            </w:pPr>
            <w:r w:rsidRPr="00620B2F">
              <w:t>Emplacement du véhicule: place de parc devant le PC du poste d’alarme de la commune</w:t>
            </w:r>
          </w:p>
        </w:tc>
      </w:tr>
      <w:tr w:rsidR="00A50078" w:rsidRPr="00620B2F" w:rsidTr="00994426">
        <w:tc>
          <w:tcPr>
            <w:tcW w:w="284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A50078" w:rsidRPr="00620B2F" w:rsidRDefault="00A50078" w:rsidP="00994426">
            <w:pPr>
              <w:pStyle w:val="Text85pt"/>
            </w:pPr>
            <w:sdt>
              <w:sdtPr>
                <w:id w:val="-142269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20B2F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9639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A50078" w:rsidRPr="00620B2F" w:rsidRDefault="00A50078" w:rsidP="00994426">
            <w:pPr>
              <w:pStyle w:val="FormularEingabetext"/>
              <w:ind w:left="0"/>
            </w:pPr>
            <w:r w:rsidRPr="00620B2F">
              <w:t>Parcourir, dans le sens prescrit, avec la sirène mobile no X la route prévue pour la diffusion de l’alarme selon plan en ann</w:t>
            </w:r>
            <w:r w:rsidRPr="00620B2F">
              <w:t>e</w:t>
            </w:r>
            <w:r w:rsidRPr="00620B2F">
              <w:t>xe et diffuser en permanence le signal d’alarme ordonné “Alarme générale“. Attention: vous n’avez pas automatiquement la priorité, en dépit de la sirène!</w:t>
            </w:r>
          </w:p>
        </w:tc>
      </w:tr>
      <w:tr w:rsidR="00A50078" w:rsidRPr="00620B2F" w:rsidTr="00994426">
        <w:tc>
          <w:tcPr>
            <w:tcW w:w="284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A50078" w:rsidRPr="00620B2F" w:rsidRDefault="00A50078" w:rsidP="00994426">
            <w:pPr>
              <w:pStyle w:val="Text85pt"/>
            </w:pPr>
            <w:sdt>
              <w:sdtPr>
                <w:id w:val="-2111045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20B2F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9639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A50078" w:rsidRPr="00620B2F" w:rsidRDefault="00A50078" w:rsidP="00A50078">
            <w:pPr>
              <w:pStyle w:val="FormularEingabetext"/>
              <w:ind w:left="0"/>
            </w:pPr>
            <w:r w:rsidRPr="00620B2F">
              <w:t>Se conformer à la vitesse de circulation selon itinéraire imparti:</w:t>
            </w:r>
          </w:p>
          <w:p w:rsidR="00A50078" w:rsidRPr="00620B2F" w:rsidRDefault="00A50078" w:rsidP="00A50078">
            <w:pPr>
              <w:pStyle w:val="FormularEingabetext"/>
              <w:numPr>
                <w:ilvl w:val="0"/>
                <w:numId w:val="39"/>
              </w:numPr>
            </w:pPr>
            <w:r w:rsidRPr="00620B2F">
              <w:t>Rouge :</w:t>
            </w:r>
            <w:r w:rsidRPr="00620B2F">
              <w:tab/>
              <w:t>sur les trajets de liaison à l’extérieur des zones à alarmer : selon signalisation</w:t>
            </w:r>
          </w:p>
          <w:p w:rsidR="00A50078" w:rsidRPr="00620B2F" w:rsidRDefault="00A50078" w:rsidP="00A50078">
            <w:pPr>
              <w:pStyle w:val="FormularEingabetext"/>
              <w:numPr>
                <w:ilvl w:val="0"/>
                <w:numId w:val="39"/>
              </w:numPr>
            </w:pPr>
            <w:r w:rsidRPr="00620B2F">
              <w:t>Bleu :</w:t>
            </w:r>
            <w:r w:rsidRPr="00620B2F">
              <w:tab/>
            </w:r>
            <w:r w:rsidRPr="00620B2F">
              <w:t>sur le trajet pour la diffusion de l’alarme proprement dit: 20 km/h</w:t>
            </w:r>
          </w:p>
        </w:tc>
      </w:tr>
      <w:tr w:rsidR="00A50078" w:rsidRPr="00620B2F" w:rsidTr="00994426">
        <w:tc>
          <w:tcPr>
            <w:tcW w:w="284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A50078" w:rsidRPr="00620B2F" w:rsidRDefault="00A50078" w:rsidP="00994426">
            <w:pPr>
              <w:pStyle w:val="Text85pt"/>
            </w:pPr>
            <w:sdt>
              <w:sdtPr>
                <w:id w:val="1610312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20B2F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9639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A50078" w:rsidRPr="00620B2F" w:rsidRDefault="00A50078" w:rsidP="00A50078">
            <w:pPr>
              <w:pStyle w:val="FormularEingabetext"/>
              <w:ind w:left="0"/>
            </w:pPr>
            <w:r w:rsidRPr="00620B2F">
              <w:t>En cas de panne ou de défaillance de la sirène mobile, avertir immédiatement le PC du poste d’alarme de la commune, par portable ou via le raccordement téléphonique le plus proche:</w:t>
            </w:r>
          </w:p>
          <w:p w:rsidR="00A50078" w:rsidRPr="00620B2F" w:rsidRDefault="00A50078" w:rsidP="00A50078">
            <w:pPr>
              <w:pStyle w:val="FormularEingabetext"/>
              <w:numPr>
                <w:ilvl w:val="0"/>
                <w:numId w:val="40"/>
              </w:numPr>
            </w:pPr>
            <w:r w:rsidRPr="00620B2F">
              <w:t>raccordement : tél. 0XX/ XXX XX XX</w:t>
            </w:r>
          </w:p>
        </w:tc>
      </w:tr>
      <w:tr w:rsidR="00A50078" w:rsidRPr="00620B2F" w:rsidTr="00994426">
        <w:tc>
          <w:tcPr>
            <w:tcW w:w="284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A50078" w:rsidRPr="00620B2F" w:rsidRDefault="00A50078" w:rsidP="00994426">
            <w:pPr>
              <w:pStyle w:val="Text85pt"/>
            </w:pPr>
            <w:sdt>
              <w:sdtPr>
                <w:id w:val="1375656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20B2F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9639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A50078" w:rsidRPr="00620B2F" w:rsidRDefault="00A50078" w:rsidP="00994426">
            <w:pPr>
              <w:pStyle w:val="FormularEingabetext"/>
              <w:ind w:left="0"/>
            </w:pPr>
            <w:r w:rsidRPr="00620B2F">
              <w:t>Effectuer l’alarme le plus vite possible, mais tout au plus en l’espace de 30 minutes, et retourner immédiatement au point de départ</w:t>
            </w:r>
          </w:p>
        </w:tc>
      </w:tr>
      <w:tr w:rsidR="00A50078" w:rsidRPr="00620B2F" w:rsidTr="00994426">
        <w:tc>
          <w:tcPr>
            <w:tcW w:w="284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A50078" w:rsidRPr="00620B2F" w:rsidRDefault="00A50078" w:rsidP="00994426">
            <w:pPr>
              <w:pStyle w:val="Text85pt"/>
            </w:pPr>
            <w:sdt>
              <w:sdtPr>
                <w:id w:val="1303111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20B2F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9639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A50078" w:rsidRPr="00620B2F" w:rsidRDefault="00A50078" w:rsidP="00994426">
            <w:pPr>
              <w:pStyle w:val="FormularEingabetext"/>
              <w:ind w:left="0"/>
            </w:pPr>
            <w:r w:rsidRPr="00620B2F">
              <w:t>Garantir avis d’exécution au chef du poste d’alarme de la commune</w:t>
            </w:r>
          </w:p>
        </w:tc>
      </w:tr>
    </w:tbl>
    <w:p w:rsidR="00A50078" w:rsidRPr="00620B2F" w:rsidRDefault="00A50078" w:rsidP="00A50078">
      <w:pPr>
        <w:tabs>
          <w:tab w:val="left" w:pos="5245"/>
        </w:tabs>
      </w:pPr>
    </w:p>
    <w:p w:rsidR="00F771D9" w:rsidRPr="00620B2F" w:rsidRDefault="00620B2F" w:rsidP="00A50078">
      <w:pPr>
        <w:tabs>
          <w:tab w:val="left" w:pos="5245"/>
        </w:tabs>
      </w:pPr>
      <w:r w:rsidRPr="00620B2F">
        <w:t>Le mandant:</w:t>
      </w:r>
      <w:r w:rsidRPr="00620B2F">
        <w:tab/>
        <w:t xml:space="preserve">Le chef du </w:t>
      </w:r>
      <w:bookmarkStart w:id="0" w:name="_GoBack"/>
      <w:bookmarkEnd w:id="0"/>
      <w:r w:rsidR="00F771D9" w:rsidRPr="00620B2F">
        <w:t>poste d’alarme de la commune</w:t>
      </w:r>
    </w:p>
    <w:p w:rsidR="00F771D9" w:rsidRPr="00620B2F" w:rsidRDefault="00F771D9" w:rsidP="00A50078">
      <w:pPr>
        <w:spacing w:before="480" w:after="240" w:line="240" w:lineRule="auto"/>
        <w:ind w:left="5245"/>
        <w:rPr>
          <w:rFonts w:ascii="Arial" w:eastAsia="Times New Roman" w:hAnsi="Arial" w:cs="Times New Roman"/>
          <w:bCs w:val="0"/>
          <w:spacing w:val="0"/>
          <w:sz w:val="22"/>
          <w:lang w:eastAsia="de-CH"/>
        </w:rPr>
      </w:pPr>
      <w:r w:rsidRPr="00620B2F">
        <w:rPr>
          <w:rFonts w:ascii="Arial" w:eastAsia="Times New Roman" w:hAnsi="Arial" w:cs="Times New Roman"/>
          <w:bCs w:val="0"/>
          <w:spacing w:val="0"/>
          <w:sz w:val="22"/>
          <w:lang w:eastAsia="de-CH"/>
        </w:rPr>
        <w:t>……………………………………….......…...</w:t>
      </w:r>
    </w:p>
    <w:p w:rsidR="00F771D9" w:rsidRPr="00620B2F" w:rsidRDefault="00F771D9" w:rsidP="00620B2F">
      <w:pPr>
        <w:pStyle w:val="berschrift1"/>
        <w:spacing w:before="240" w:after="0"/>
      </w:pPr>
      <w:r w:rsidRPr="00620B2F">
        <w:t>Annexe : plan de route de la sirène mobile no  X</w:t>
      </w:r>
    </w:p>
    <w:p w:rsidR="00620B2F" w:rsidRPr="00620B2F" w:rsidRDefault="00620B2F" w:rsidP="00620B2F"/>
    <w:p w:rsidR="00A50078" w:rsidRPr="00620B2F" w:rsidRDefault="00620B2F" w:rsidP="00F771D9">
      <w:r w:rsidRPr="00620B2F"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EE83278" wp14:editId="0CE50521">
                <wp:simplePos x="0" y="0"/>
                <wp:positionH relativeFrom="column">
                  <wp:posOffset>2296160</wp:posOffset>
                </wp:positionH>
                <wp:positionV relativeFrom="paragraph">
                  <wp:posOffset>2238375</wp:posOffset>
                </wp:positionV>
                <wp:extent cx="2348865" cy="982980"/>
                <wp:effectExtent l="0" t="0" r="13335" b="26670"/>
                <wp:wrapNone/>
                <wp:docPr id="31" name="Gruppieren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8865" cy="982980"/>
                          <a:chOff x="5378" y="13259"/>
                          <a:chExt cx="4320" cy="1620"/>
                        </a:xfrm>
                      </wpg:grpSpPr>
                      <wps:wsp>
                        <wps:cNvPr id="3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5378" y="13259"/>
                            <a:ext cx="4320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20B2F" w:rsidRPr="00620B2F" w:rsidRDefault="00620B2F" w:rsidP="00620B2F">
                              <w:r w:rsidRPr="00620B2F">
                                <w:rPr>
                                  <w:b/>
                                </w:rPr>
                                <w:t>Village modèle:</w:t>
                              </w:r>
                            </w:p>
                            <w:p w:rsidR="00620B2F" w:rsidRPr="00620B2F" w:rsidRDefault="00620B2F" w:rsidP="00620B2F">
                              <w:pPr>
                                <w:spacing w:line="240" w:lineRule="auto"/>
                                <w:ind w:left="1260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620B2F">
                                <w:rPr>
                                  <w:sz w:val="17"/>
                                  <w:szCs w:val="17"/>
                                </w:rPr>
                                <w:t xml:space="preserve">Vitesse de circulation </w:t>
                              </w:r>
                              <w:r w:rsidRPr="00620B2F">
                                <w:rPr>
                                  <w:sz w:val="17"/>
                                  <w:szCs w:val="17"/>
                                </w:rPr>
                                <w:br/>
                                <w:t>selon signalisation</w:t>
                              </w:r>
                            </w:p>
                            <w:p w:rsidR="00620B2F" w:rsidRPr="00620B2F" w:rsidRDefault="00620B2F" w:rsidP="00620B2F">
                              <w:pPr>
                                <w:spacing w:before="240" w:line="240" w:lineRule="auto"/>
                                <w:ind w:left="1259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620B2F">
                                <w:rPr>
                                  <w:sz w:val="17"/>
                                  <w:szCs w:val="17"/>
                                </w:rPr>
                                <w:t>Zone d’alarme: vitesse de circul</w:t>
                              </w:r>
                              <w:r w:rsidRPr="00620B2F">
                                <w:rPr>
                                  <w:sz w:val="17"/>
                                  <w:szCs w:val="17"/>
                                </w:rPr>
                                <w:t>a</w:t>
                              </w:r>
                              <w:r w:rsidRPr="00620B2F">
                                <w:rPr>
                                  <w:sz w:val="17"/>
                                  <w:szCs w:val="17"/>
                                </w:rPr>
                                <w:t xml:space="preserve">tion = </w:t>
                              </w:r>
                              <w:r w:rsidRPr="00620B2F">
                                <w:rPr>
                                  <w:b/>
                                  <w:sz w:val="17"/>
                                  <w:szCs w:val="17"/>
                                </w:rPr>
                                <w:t>20 km/h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31"/>
                        <wps:cNvCnPr/>
                        <wps:spPr bwMode="auto">
                          <a:xfrm flipV="1">
                            <a:off x="5558" y="14558"/>
                            <a:ext cx="1080" cy="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2"/>
                        <wps:cNvCnPr/>
                        <wps:spPr bwMode="auto">
                          <a:xfrm>
                            <a:off x="5519" y="13778"/>
                            <a:ext cx="1057" cy="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31" o:spid="_x0000_s1026" style="position:absolute;margin-left:180.8pt;margin-top:176.25pt;width:184.95pt;height:77.4pt;z-index:251682816" coordorigin="5378,13259" coordsize="432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" o:spid="_x0000_s1027" type="#_x0000_t202" style="position:absolute;left:5378;top:13259;width:432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rWs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dAJ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OtaxQAAANsAAAAPAAAAAAAAAAAAAAAAAJgCAABkcnMv&#10;ZG93bnJldi54bWxQSwUGAAAAAAQABAD1AAAAigMAAAAA&#10;">
                  <v:textbox>
                    <w:txbxContent>
                      <w:p w:rsidR="00620B2F" w:rsidRPr="00620B2F" w:rsidRDefault="00620B2F" w:rsidP="00620B2F">
                        <w:r w:rsidRPr="00620B2F">
                          <w:rPr>
                            <w:b/>
                          </w:rPr>
                          <w:t>Village modèle:</w:t>
                        </w:r>
                      </w:p>
                      <w:p w:rsidR="00620B2F" w:rsidRPr="00620B2F" w:rsidRDefault="00620B2F" w:rsidP="00620B2F">
                        <w:pPr>
                          <w:spacing w:line="240" w:lineRule="auto"/>
                          <w:ind w:left="1260"/>
                          <w:rPr>
                            <w:sz w:val="17"/>
                            <w:szCs w:val="17"/>
                          </w:rPr>
                        </w:pPr>
                        <w:r w:rsidRPr="00620B2F">
                          <w:rPr>
                            <w:sz w:val="17"/>
                            <w:szCs w:val="17"/>
                          </w:rPr>
                          <w:t xml:space="preserve">Vitesse de circulation </w:t>
                        </w:r>
                        <w:r w:rsidRPr="00620B2F">
                          <w:rPr>
                            <w:sz w:val="17"/>
                            <w:szCs w:val="17"/>
                          </w:rPr>
                          <w:br/>
                          <w:t>selon signalisation</w:t>
                        </w:r>
                      </w:p>
                      <w:p w:rsidR="00620B2F" w:rsidRPr="00620B2F" w:rsidRDefault="00620B2F" w:rsidP="00620B2F">
                        <w:pPr>
                          <w:spacing w:before="240" w:line="240" w:lineRule="auto"/>
                          <w:ind w:left="1259"/>
                          <w:rPr>
                            <w:sz w:val="17"/>
                            <w:szCs w:val="17"/>
                          </w:rPr>
                        </w:pPr>
                        <w:r w:rsidRPr="00620B2F">
                          <w:rPr>
                            <w:sz w:val="17"/>
                            <w:szCs w:val="17"/>
                          </w:rPr>
                          <w:t>Zone d’alarme: vitesse de circul</w:t>
                        </w:r>
                        <w:r w:rsidRPr="00620B2F">
                          <w:rPr>
                            <w:sz w:val="17"/>
                            <w:szCs w:val="17"/>
                          </w:rPr>
                          <w:t>a</w:t>
                        </w:r>
                        <w:r w:rsidRPr="00620B2F">
                          <w:rPr>
                            <w:sz w:val="17"/>
                            <w:szCs w:val="17"/>
                          </w:rPr>
                          <w:t xml:space="preserve">tion = </w:t>
                        </w:r>
                        <w:r w:rsidRPr="00620B2F">
                          <w:rPr>
                            <w:b/>
                            <w:sz w:val="17"/>
                            <w:szCs w:val="17"/>
                          </w:rPr>
                          <w:t>20 km/h</w:t>
                        </w:r>
                      </w:p>
                    </w:txbxContent>
                  </v:textbox>
                </v:shape>
                <v:line id="Line 31" o:spid="_x0000_s1028" style="position:absolute;flip:y;visibility:visible;mso-wrap-style:square" from="5558,14558" to="6638,14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LOPMQAAADbAAAADwAAAGRycy9kb3ducmV2LnhtbESPQWvCQBSE74L/YXkFb2bTCCKpq7SC&#10;ouBBk9JeH9nXJDT7NmZXjf31XUHwOMzMN8x82ZtGXKhztWUFr1EMgriwuuZSwWe+Hs9AOI+ssbFM&#10;Cm7kYLkYDuaYanvlI10yX4oAYZeigsr7NpXSFRUZdJFtiYP3YzuDPsiulLrDa4CbRiZxPJUGaw4L&#10;Fba0qqj4zc5GwVfSn3abXZ7T33cW2/2HuflDotTopX9/A+Gp98/wo73VCiYTuH8JP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4s48xAAAANsAAAAPAAAAAAAAAAAA&#10;AAAAAKECAABkcnMvZG93bnJldi54bWxQSwUGAAAAAAQABAD5AAAAkgMAAAAA&#10;" strokecolor="blue" strokeweight="2.25pt">
                  <v:stroke dashstyle="longDash"/>
                </v:line>
                <v:line id="Line 32" o:spid="_x0000_s1029" style="position:absolute;visibility:visible;mso-wrap-style:square" from="5519,13778" to="6576,13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gGW8QAAADbAAAADwAAAGRycy9kb3ducmV2LnhtbESP3WoCMRSE7wu+QzhC72pWXaTdGkUF&#10;QZBS/IHeHpPT3dXNybJJNb59UxB6OczMN8x0Hm0jrtT52rGC4SADQaydqblUcDysX15B+IBssHFM&#10;Cu7kYT7rPU2xMO7GO7ruQykShH2BCqoQ2kJKryuy6AeuJU7et+sshiS7UpoObwluGznKsom0WHNa&#10;qLClVUX6sv+xCr7Ob6fPWGuT82m3zTc+fujlUqnnfly8gwgUw3/40d4YBeMc/r6kHyB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CAZbxAAAANsAAAAPAAAAAAAAAAAA&#10;AAAAAKECAABkcnMvZG93bnJldi54bWxQSwUGAAAAAAQABAD5AAAAkgMAAAAA&#10;" strokecolor="red" strokeweight="2.25pt"/>
              </v:group>
            </w:pict>
          </mc:Fallback>
        </mc:AlternateContent>
      </w:r>
      <w:r w:rsidRPr="00620B2F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028D2B" wp14:editId="01EE7DB8">
                <wp:simplePos x="0" y="0"/>
                <wp:positionH relativeFrom="column">
                  <wp:posOffset>2193925</wp:posOffset>
                </wp:positionH>
                <wp:positionV relativeFrom="paragraph">
                  <wp:posOffset>2088515</wp:posOffset>
                </wp:positionV>
                <wp:extent cx="259080" cy="190500"/>
                <wp:effectExtent l="17780" t="17145" r="18415" b="20955"/>
                <wp:wrapNone/>
                <wp:docPr id="30" name="Freihand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9080" cy="190500"/>
                        </a:xfrm>
                        <a:custGeom>
                          <a:avLst/>
                          <a:gdLst>
                            <a:gd name="T0" fmla="*/ 408 w 408"/>
                            <a:gd name="T1" fmla="*/ 0 h 300"/>
                            <a:gd name="T2" fmla="*/ 309 w 408"/>
                            <a:gd name="T3" fmla="*/ 17 h 300"/>
                            <a:gd name="T4" fmla="*/ 99 w 408"/>
                            <a:gd name="T5" fmla="*/ 47 h 300"/>
                            <a:gd name="T6" fmla="*/ 61 w 408"/>
                            <a:gd name="T7" fmla="*/ 68 h 300"/>
                            <a:gd name="T8" fmla="*/ 44 w 408"/>
                            <a:gd name="T9" fmla="*/ 141 h 300"/>
                            <a:gd name="T10" fmla="*/ 31 w 408"/>
                            <a:gd name="T11" fmla="*/ 210 h 300"/>
                            <a:gd name="T12" fmla="*/ 5 w 408"/>
                            <a:gd name="T13" fmla="*/ 274 h 300"/>
                            <a:gd name="T14" fmla="*/ 1 w 408"/>
                            <a:gd name="T1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408" h="300">
                              <a:moveTo>
                                <a:pt x="408" y="0"/>
                              </a:moveTo>
                              <a:cubicBezTo>
                                <a:pt x="373" y="7"/>
                                <a:pt x="345" y="14"/>
                                <a:pt x="309" y="17"/>
                              </a:cubicBezTo>
                              <a:cubicBezTo>
                                <a:pt x="240" y="33"/>
                                <a:pt x="167" y="26"/>
                                <a:pt x="99" y="47"/>
                              </a:cubicBezTo>
                              <a:cubicBezTo>
                                <a:pt x="87" y="56"/>
                                <a:pt x="74" y="60"/>
                                <a:pt x="61" y="68"/>
                              </a:cubicBezTo>
                              <a:cubicBezTo>
                                <a:pt x="58" y="96"/>
                                <a:pt x="58" y="118"/>
                                <a:pt x="44" y="141"/>
                              </a:cubicBezTo>
                              <a:cubicBezTo>
                                <a:pt x="41" y="166"/>
                                <a:pt x="38" y="187"/>
                                <a:pt x="31" y="210"/>
                              </a:cubicBezTo>
                              <a:cubicBezTo>
                                <a:pt x="27" y="252"/>
                                <a:pt x="25" y="245"/>
                                <a:pt x="5" y="274"/>
                              </a:cubicBezTo>
                              <a:cubicBezTo>
                                <a:pt x="0" y="294"/>
                                <a:pt x="1" y="285"/>
                                <a:pt x="1" y="30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30" o:spid="_x0000_s1026" style="position:absolute;margin-left:172.75pt;margin-top:164.45pt;width:20.4pt;height: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8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" path="m408,c373,7,345,14,309,17,240,33,167,26,99,47,87,56,74,60,61,68v-3,28,-3,50,-17,73c41,166,38,187,31,210v-4,42,-6,35,-26,64c,294,1,285,1,300e" filled="f" strokecolor="red" strokeweight="2.25pt">
                <v:path arrowok="t" o:connecttype="custom" o:connectlocs="259080,0;196215,10795;62865,29845;38735,43180;27940,89535;19685,133350;3175,173990;635,190500" o:connectangles="0,0,0,0,0,0,0,0"/>
              </v:shape>
            </w:pict>
          </mc:Fallback>
        </mc:AlternateContent>
      </w:r>
      <w:r w:rsidRPr="00620B2F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59C02E" wp14:editId="4F2E715D">
                <wp:simplePos x="0" y="0"/>
                <wp:positionH relativeFrom="column">
                  <wp:posOffset>2159635</wp:posOffset>
                </wp:positionH>
                <wp:positionV relativeFrom="paragraph">
                  <wp:posOffset>2178685</wp:posOffset>
                </wp:positionV>
                <wp:extent cx="43815" cy="102870"/>
                <wp:effectExtent l="21590" t="21590" r="20320" b="18415"/>
                <wp:wrapNone/>
                <wp:docPr id="29" name="Freihand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102870"/>
                        </a:xfrm>
                        <a:custGeom>
                          <a:avLst/>
                          <a:gdLst>
                            <a:gd name="T0" fmla="*/ 6 w 69"/>
                            <a:gd name="T1" fmla="*/ 162 h 162"/>
                            <a:gd name="T2" fmla="*/ 18 w 69"/>
                            <a:gd name="T3" fmla="*/ 123 h 162"/>
                            <a:gd name="T4" fmla="*/ 24 w 69"/>
                            <a:gd name="T5" fmla="*/ 105 h 162"/>
                            <a:gd name="T6" fmla="*/ 60 w 69"/>
                            <a:gd name="T7" fmla="*/ 39 h 162"/>
                            <a:gd name="T8" fmla="*/ 69 w 69"/>
                            <a:gd name="T9" fmla="*/ 0 h 1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9" h="162">
                              <a:moveTo>
                                <a:pt x="6" y="162"/>
                              </a:moveTo>
                              <a:cubicBezTo>
                                <a:pt x="0" y="145"/>
                                <a:pt x="8" y="138"/>
                                <a:pt x="18" y="123"/>
                              </a:cubicBezTo>
                              <a:cubicBezTo>
                                <a:pt x="22" y="118"/>
                                <a:pt x="20" y="110"/>
                                <a:pt x="24" y="105"/>
                              </a:cubicBezTo>
                              <a:cubicBezTo>
                                <a:pt x="38" y="84"/>
                                <a:pt x="46" y="60"/>
                                <a:pt x="60" y="39"/>
                              </a:cubicBezTo>
                              <a:cubicBezTo>
                                <a:pt x="63" y="23"/>
                                <a:pt x="69" y="16"/>
                                <a:pt x="69" y="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29" o:spid="_x0000_s1026" style="position:absolute;margin-left:170.05pt;margin-top:171.55pt;width:3.45pt;height:8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" path="m6,162c,145,8,138,18,123v4,-5,2,-13,6,-18c38,84,46,60,60,39,63,23,69,16,69,e" filled="f" strokecolor="blue" strokeweight="2.25pt">
                <v:path arrowok="t" o:connecttype="custom" o:connectlocs="3810,102870;11430,78105;15240,66675;38100,24765;43815,0" o:connectangles="0,0,0,0,0"/>
              </v:shape>
            </w:pict>
          </mc:Fallback>
        </mc:AlternateContent>
      </w:r>
      <w:r w:rsidRPr="00620B2F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BFE6A9" wp14:editId="3400AE1F">
                <wp:simplePos x="0" y="0"/>
                <wp:positionH relativeFrom="column">
                  <wp:posOffset>2218055</wp:posOffset>
                </wp:positionH>
                <wp:positionV relativeFrom="paragraph">
                  <wp:posOffset>1997710</wp:posOffset>
                </wp:positionV>
                <wp:extent cx="12065" cy="123825"/>
                <wp:effectExtent l="22860" t="21590" r="31750" b="16510"/>
                <wp:wrapNone/>
                <wp:docPr id="28" name="Freihand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65" cy="123825"/>
                        </a:xfrm>
                        <a:custGeom>
                          <a:avLst/>
                          <a:gdLst>
                            <a:gd name="T0" fmla="*/ 0 w 19"/>
                            <a:gd name="T1" fmla="*/ 195 h 195"/>
                            <a:gd name="T2" fmla="*/ 9 w 19"/>
                            <a:gd name="T3" fmla="*/ 96 h 195"/>
                            <a:gd name="T4" fmla="*/ 3 w 19"/>
                            <a:gd name="T5" fmla="*/ 0 h 1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9" h="195">
                              <a:moveTo>
                                <a:pt x="0" y="195"/>
                              </a:moveTo>
                              <a:cubicBezTo>
                                <a:pt x="11" y="162"/>
                                <a:pt x="8" y="133"/>
                                <a:pt x="9" y="96"/>
                              </a:cubicBezTo>
                              <a:cubicBezTo>
                                <a:pt x="6" y="4"/>
                                <a:pt x="19" y="33"/>
                                <a:pt x="3" y="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28" o:spid="_x0000_s1026" style="position:absolute;margin-left:174.65pt;margin-top:157.3pt;width:.95pt;height: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" path="m,195c11,162,8,133,9,96,6,4,19,33,3,e" filled="f" strokecolor="blue" strokeweight="2.25pt">
                <v:path arrowok="t" o:connecttype="custom" o:connectlocs="0,123825;5715,60960;1905,0" o:connectangles="0,0,0"/>
              </v:shape>
            </w:pict>
          </mc:Fallback>
        </mc:AlternateContent>
      </w:r>
      <w:r w:rsidRPr="00620B2F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24B51A" wp14:editId="3044781E">
                <wp:simplePos x="0" y="0"/>
                <wp:positionH relativeFrom="column">
                  <wp:posOffset>3247390</wp:posOffset>
                </wp:positionH>
                <wp:positionV relativeFrom="paragraph">
                  <wp:posOffset>912495</wp:posOffset>
                </wp:positionV>
                <wp:extent cx="163830" cy="53340"/>
                <wp:effectExtent l="23495" t="31750" r="22225" b="29210"/>
                <wp:wrapNone/>
                <wp:docPr id="27" name="Freihand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53340"/>
                        </a:xfrm>
                        <a:custGeom>
                          <a:avLst/>
                          <a:gdLst>
                            <a:gd name="T0" fmla="*/ 0 w 258"/>
                            <a:gd name="T1" fmla="*/ 22 h 84"/>
                            <a:gd name="T2" fmla="*/ 43 w 258"/>
                            <a:gd name="T3" fmla="*/ 60 h 84"/>
                            <a:gd name="T4" fmla="*/ 82 w 258"/>
                            <a:gd name="T5" fmla="*/ 82 h 84"/>
                            <a:gd name="T6" fmla="*/ 133 w 258"/>
                            <a:gd name="T7" fmla="*/ 78 h 84"/>
                            <a:gd name="T8" fmla="*/ 146 w 258"/>
                            <a:gd name="T9" fmla="*/ 60 h 84"/>
                            <a:gd name="T10" fmla="*/ 185 w 258"/>
                            <a:gd name="T11" fmla="*/ 39 h 84"/>
                            <a:gd name="T12" fmla="*/ 210 w 258"/>
                            <a:gd name="T13" fmla="*/ 0 h 84"/>
                            <a:gd name="T14" fmla="*/ 249 w 258"/>
                            <a:gd name="T15" fmla="*/ 30 h 84"/>
                            <a:gd name="T16" fmla="*/ 258 w 258"/>
                            <a:gd name="T17" fmla="*/ 48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8" h="84">
                              <a:moveTo>
                                <a:pt x="0" y="22"/>
                              </a:moveTo>
                              <a:cubicBezTo>
                                <a:pt x="10" y="37"/>
                                <a:pt x="26" y="55"/>
                                <a:pt x="43" y="60"/>
                              </a:cubicBezTo>
                              <a:cubicBezTo>
                                <a:pt x="56" y="69"/>
                                <a:pt x="69" y="73"/>
                                <a:pt x="82" y="82"/>
                              </a:cubicBezTo>
                              <a:cubicBezTo>
                                <a:pt x="99" y="81"/>
                                <a:pt x="117" y="84"/>
                                <a:pt x="133" y="78"/>
                              </a:cubicBezTo>
                              <a:cubicBezTo>
                                <a:pt x="140" y="76"/>
                                <a:pt x="141" y="65"/>
                                <a:pt x="146" y="60"/>
                              </a:cubicBezTo>
                              <a:cubicBezTo>
                                <a:pt x="156" y="50"/>
                                <a:pt x="172" y="43"/>
                                <a:pt x="185" y="39"/>
                              </a:cubicBezTo>
                              <a:cubicBezTo>
                                <a:pt x="195" y="23"/>
                                <a:pt x="192" y="8"/>
                                <a:pt x="210" y="0"/>
                              </a:cubicBezTo>
                              <a:cubicBezTo>
                                <a:pt x="236" y="6"/>
                                <a:pt x="234" y="10"/>
                                <a:pt x="249" y="30"/>
                              </a:cubicBezTo>
                              <a:cubicBezTo>
                                <a:pt x="254" y="45"/>
                                <a:pt x="250" y="40"/>
                                <a:pt x="258" y="48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27" o:spid="_x0000_s1026" style="position:absolute;margin-left:255.7pt;margin-top:71.85pt;width:12.9pt;height:4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8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" path="m,22c10,37,26,55,43,60v13,9,26,13,39,22c99,81,117,84,133,78v7,-2,8,-13,13,-18c156,50,172,43,185,39,195,23,192,8,210,v26,6,24,10,39,30c254,45,250,40,258,48e" filled="f" strokecolor="blue" strokeweight="2.25pt">
                <v:path arrowok="t" o:connecttype="custom" o:connectlocs="0,13970;27305,38100;52070,52070;84455,49530;92710,38100;117475,24765;133350,0;158115,19050;163830,30480" o:connectangles="0,0,0,0,0,0,0,0,0"/>
              </v:shape>
            </w:pict>
          </mc:Fallback>
        </mc:AlternateContent>
      </w:r>
      <w:r w:rsidRPr="00620B2F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C0F04A" wp14:editId="7DCF151B">
                <wp:simplePos x="0" y="0"/>
                <wp:positionH relativeFrom="column">
                  <wp:posOffset>3092450</wp:posOffset>
                </wp:positionH>
                <wp:positionV relativeFrom="paragraph">
                  <wp:posOffset>782320</wp:posOffset>
                </wp:positionV>
                <wp:extent cx="128270" cy="122555"/>
                <wp:effectExtent l="20955" t="15875" r="22225" b="23495"/>
                <wp:wrapNone/>
                <wp:docPr id="26" name="Freihand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270" cy="122555"/>
                        </a:xfrm>
                        <a:custGeom>
                          <a:avLst/>
                          <a:gdLst>
                            <a:gd name="T0" fmla="*/ 0 w 202"/>
                            <a:gd name="T1" fmla="*/ 0 h 193"/>
                            <a:gd name="T2" fmla="*/ 30 w 202"/>
                            <a:gd name="T3" fmla="*/ 38 h 193"/>
                            <a:gd name="T4" fmla="*/ 99 w 202"/>
                            <a:gd name="T5" fmla="*/ 94 h 193"/>
                            <a:gd name="T6" fmla="*/ 146 w 202"/>
                            <a:gd name="T7" fmla="*/ 145 h 193"/>
                            <a:gd name="T8" fmla="*/ 202 w 202"/>
                            <a:gd name="T9" fmla="*/ 193 h 1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2" h="193">
                              <a:moveTo>
                                <a:pt x="0" y="0"/>
                              </a:moveTo>
                              <a:cubicBezTo>
                                <a:pt x="11" y="15"/>
                                <a:pt x="14" y="28"/>
                                <a:pt x="30" y="38"/>
                              </a:cubicBezTo>
                              <a:cubicBezTo>
                                <a:pt x="47" y="62"/>
                                <a:pt x="70" y="85"/>
                                <a:pt x="99" y="94"/>
                              </a:cubicBezTo>
                              <a:cubicBezTo>
                                <a:pt x="120" y="109"/>
                                <a:pt x="130" y="123"/>
                                <a:pt x="146" y="145"/>
                              </a:cubicBezTo>
                              <a:cubicBezTo>
                                <a:pt x="163" y="168"/>
                                <a:pt x="183" y="174"/>
                                <a:pt x="202" y="193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26" o:spid="_x0000_s1026" style="position:absolute;margin-left:243.5pt;margin-top:61.6pt;width:10.1pt;height:9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2,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" path="m,c11,15,14,28,30,38,47,62,70,85,99,94v21,15,31,29,47,51c163,168,183,174,202,193e" filled="f" strokecolor="blue" strokeweight="2.25pt">
                <v:path arrowok="t" o:connecttype="custom" o:connectlocs="0,0;19050,24130;62865,59690;92710,92075;128270,122555" o:connectangles="0,0,0,0,0"/>
              </v:shape>
            </w:pict>
          </mc:Fallback>
        </mc:AlternateContent>
      </w:r>
      <w:r w:rsidRPr="00620B2F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699EEE" wp14:editId="4B02B626">
                <wp:simplePos x="0" y="0"/>
                <wp:positionH relativeFrom="column">
                  <wp:posOffset>3043555</wp:posOffset>
                </wp:positionH>
                <wp:positionV relativeFrom="paragraph">
                  <wp:posOffset>607695</wp:posOffset>
                </wp:positionV>
                <wp:extent cx="106045" cy="136525"/>
                <wp:effectExtent l="29210" t="22225" r="36195" b="22225"/>
                <wp:wrapNone/>
                <wp:docPr id="25" name="Freihand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045" cy="136525"/>
                        </a:xfrm>
                        <a:custGeom>
                          <a:avLst/>
                          <a:gdLst>
                            <a:gd name="T0" fmla="*/ 124 w 167"/>
                            <a:gd name="T1" fmla="*/ 0 h 215"/>
                            <a:gd name="T2" fmla="*/ 167 w 167"/>
                            <a:gd name="T3" fmla="*/ 26 h 215"/>
                            <a:gd name="T4" fmla="*/ 90 w 167"/>
                            <a:gd name="T5" fmla="*/ 60 h 215"/>
                            <a:gd name="T6" fmla="*/ 34 w 167"/>
                            <a:gd name="T7" fmla="*/ 73 h 215"/>
                            <a:gd name="T8" fmla="*/ 9 w 167"/>
                            <a:gd name="T9" fmla="*/ 108 h 215"/>
                            <a:gd name="T10" fmla="*/ 30 w 167"/>
                            <a:gd name="T11" fmla="*/ 198 h 215"/>
                            <a:gd name="T12" fmla="*/ 39 w 167"/>
                            <a:gd name="T13" fmla="*/ 215 h 2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67" h="215">
                              <a:moveTo>
                                <a:pt x="124" y="0"/>
                              </a:moveTo>
                              <a:cubicBezTo>
                                <a:pt x="147" y="4"/>
                                <a:pt x="160" y="3"/>
                                <a:pt x="167" y="26"/>
                              </a:cubicBezTo>
                              <a:cubicBezTo>
                                <a:pt x="149" y="55"/>
                                <a:pt x="121" y="56"/>
                                <a:pt x="90" y="60"/>
                              </a:cubicBezTo>
                              <a:cubicBezTo>
                                <a:pt x="71" y="65"/>
                                <a:pt x="53" y="69"/>
                                <a:pt x="34" y="73"/>
                              </a:cubicBezTo>
                              <a:cubicBezTo>
                                <a:pt x="18" y="84"/>
                                <a:pt x="19" y="92"/>
                                <a:pt x="9" y="108"/>
                              </a:cubicBezTo>
                              <a:cubicBezTo>
                                <a:pt x="11" y="147"/>
                                <a:pt x="0" y="177"/>
                                <a:pt x="30" y="198"/>
                              </a:cubicBezTo>
                              <a:cubicBezTo>
                                <a:pt x="33" y="204"/>
                                <a:pt x="39" y="215"/>
                                <a:pt x="39" y="215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25" o:spid="_x0000_s1026" style="position:absolute;margin-left:239.65pt;margin-top:47.85pt;width:8.35pt;height:1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7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" path="m124,v23,4,36,3,43,26c149,55,121,56,90,60,71,65,53,69,34,73,18,84,19,92,9,108v2,39,-9,69,21,90c33,204,39,215,39,215e" filled="f" strokecolor="blue" strokeweight="2.25pt">
                <v:path arrowok="t" o:connecttype="custom" o:connectlocs="78740,0;106045,16510;57150,38100;21590,46355;5715,68580;19050,125730;24765,136525" o:connectangles="0,0,0,0,0,0,0"/>
              </v:shape>
            </w:pict>
          </mc:Fallback>
        </mc:AlternateContent>
      </w:r>
      <w:r w:rsidRPr="00620B2F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12B7A8" wp14:editId="631C786D">
                <wp:simplePos x="0" y="0"/>
                <wp:positionH relativeFrom="column">
                  <wp:posOffset>1483995</wp:posOffset>
                </wp:positionH>
                <wp:positionV relativeFrom="paragraph">
                  <wp:posOffset>632460</wp:posOffset>
                </wp:positionV>
                <wp:extent cx="139065" cy="35560"/>
                <wp:effectExtent l="22225" t="18415" r="19685" b="22225"/>
                <wp:wrapNone/>
                <wp:docPr id="24" name="Freihand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065" cy="35560"/>
                        </a:xfrm>
                        <a:custGeom>
                          <a:avLst/>
                          <a:gdLst>
                            <a:gd name="T0" fmla="*/ 0 w 219"/>
                            <a:gd name="T1" fmla="*/ 56 h 56"/>
                            <a:gd name="T2" fmla="*/ 103 w 219"/>
                            <a:gd name="T3" fmla="*/ 34 h 56"/>
                            <a:gd name="T4" fmla="*/ 193 w 219"/>
                            <a:gd name="T5" fmla="*/ 9 h 56"/>
                            <a:gd name="T6" fmla="*/ 219 w 219"/>
                            <a:gd name="T7" fmla="*/ 0 h 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9" h="56">
                              <a:moveTo>
                                <a:pt x="0" y="56"/>
                              </a:moveTo>
                              <a:cubicBezTo>
                                <a:pt x="34" y="43"/>
                                <a:pt x="66" y="40"/>
                                <a:pt x="103" y="34"/>
                              </a:cubicBezTo>
                              <a:cubicBezTo>
                                <a:pt x="139" y="23"/>
                                <a:pt x="153" y="13"/>
                                <a:pt x="193" y="9"/>
                              </a:cubicBezTo>
                              <a:cubicBezTo>
                                <a:pt x="202" y="6"/>
                                <a:pt x="219" y="0"/>
                                <a:pt x="219" y="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24" o:spid="_x0000_s1026" style="position:absolute;margin-left:116.85pt;margin-top:49.8pt;width:10.95pt;height:2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" path="m,56c34,43,66,40,103,34,139,23,153,13,193,9,202,6,219,,219,e" filled="f" strokecolor="blue" strokeweight="2.25pt">
                <v:path arrowok="t" o:connecttype="custom" o:connectlocs="0,35560;65405,21590;122555,5715;139065,0" o:connectangles="0,0,0,0"/>
              </v:shape>
            </w:pict>
          </mc:Fallback>
        </mc:AlternateContent>
      </w:r>
      <w:r w:rsidRPr="00620B2F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44E9FA" wp14:editId="2CD109BE">
                <wp:simplePos x="0" y="0"/>
                <wp:positionH relativeFrom="column">
                  <wp:posOffset>1669415</wp:posOffset>
                </wp:positionH>
                <wp:positionV relativeFrom="paragraph">
                  <wp:posOffset>509905</wp:posOffset>
                </wp:positionV>
                <wp:extent cx="1420495" cy="109220"/>
                <wp:effectExtent l="17145" t="29210" r="19685" b="33020"/>
                <wp:wrapNone/>
                <wp:docPr id="23" name="Freihand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0495" cy="109220"/>
                        </a:xfrm>
                        <a:custGeom>
                          <a:avLst/>
                          <a:gdLst>
                            <a:gd name="T0" fmla="*/ 0 w 2237"/>
                            <a:gd name="T1" fmla="*/ 163 h 172"/>
                            <a:gd name="T2" fmla="*/ 64 w 2237"/>
                            <a:gd name="T3" fmla="*/ 146 h 172"/>
                            <a:gd name="T4" fmla="*/ 145 w 2237"/>
                            <a:gd name="T5" fmla="*/ 142 h 172"/>
                            <a:gd name="T6" fmla="*/ 188 w 2237"/>
                            <a:gd name="T7" fmla="*/ 120 h 172"/>
                            <a:gd name="T8" fmla="*/ 244 w 2237"/>
                            <a:gd name="T9" fmla="*/ 99 h 172"/>
                            <a:gd name="T10" fmla="*/ 321 w 2237"/>
                            <a:gd name="T11" fmla="*/ 90 h 172"/>
                            <a:gd name="T12" fmla="*/ 394 w 2237"/>
                            <a:gd name="T13" fmla="*/ 60 h 172"/>
                            <a:gd name="T14" fmla="*/ 501 w 2237"/>
                            <a:gd name="T15" fmla="*/ 43 h 172"/>
                            <a:gd name="T16" fmla="*/ 540 w 2237"/>
                            <a:gd name="T17" fmla="*/ 26 h 172"/>
                            <a:gd name="T18" fmla="*/ 600 w 2237"/>
                            <a:gd name="T19" fmla="*/ 0 h 172"/>
                            <a:gd name="T20" fmla="*/ 981 w 2237"/>
                            <a:gd name="T21" fmla="*/ 13 h 172"/>
                            <a:gd name="T22" fmla="*/ 1088 w 2237"/>
                            <a:gd name="T23" fmla="*/ 47 h 172"/>
                            <a:gd name="T24" fmla="*/ 1221 w 2237"/>
                            <a:gd name="T25" fmla="*/ 52 h 172"/>
                            <a:gd name="T26" fmla="*/ 1414 w 2237"/>
                            <a:gd name="T27" fmla="*/ 69 h 172"/>
                            <a:gd name="T28" fmla="*/ 1555 w 2237"/>
                            <a:gd name="T29" fmla="*/ 86 h 172"/>
                            <a:gd name="T30" fmla="*/ 1774 w 2237"/>
                            <a:gd name="T31" fmla="*/ 103 h 172"/>
                            <a:gd name="T32" fmla="*/ 1834 w 2237"/>
                            <a:gd name="T33" fmla="*/ 116 h 172"/>
                            <a:gd name="T34" fmla="*/ 1993 w 2237"/>
                            <a:gd name="T35" fmla="*/ 137 h 172"/>
                            <a:gd name="T36" fmla="*/ 2014 w 2237"/>
                            <a:gd name="T37" fmla="*/ 142 h 172"/>
                            <a:gd name="T38" fmla="*/ 2027 w 2237"/>
                            <a:gd name="T39" fmla="*/ 137 h 172"/>
                            <a:gd name="T40" fmla="*/ 2100 w 2237"/>
                            <a:gd name="T41" fmla="*/ 159 h 172"/>
                            <a:gd name="T42" fmla="*/ 2203 w 2237"/>
                            <a:gd name="T43" fmla="*/ 172 h 172"/>
                            <a:gd name="T44" fmla="*/ 2237 w 2237"/>
                            <a:gd name="T45" fmla="*/ 167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2237" h="172">
                              <a:moveTo>
                                <a:pt x="0" y="163"/>
                              </a:moveTo>
                              <a:cubicBezTo>
                                <a:pt x="33" y="160"/>
                                <a:pt x="43" y="149"/>
                                <a:pt x="64" y="146"/>
                              </a:cubicBezTo>
                              <a:cubicBezTo>
                                <a:pt x="91" y="143"/>
                                <a:pt x="118" y="143"/>
                                <a:pt x="145" y="142"/>
                              </a:cubicBezTo>
                              <a:cubicBezTo>
                                <a:pt x="163" y="135"/>
                                <a:pt x="169" y="124"/>
                                <a:pt x="188" y="120"/>
                              </a:cubicBezTo>
                              <a:cubicBezTo>
                                <a:pt x="205" y="110"/>
                                <a:pt x="225" y="101"/>
                                <a:pt x="244" y="99"/>
                              </a:cubicBezTo>
                              <a:cubicBezTo>
                                <a:pt x="270" y="96"/>
                                <a:pt x="321" y="90"/>
                                <a:pt x="321" y="90"/>
                              </a:cubicBezTo>
                              <a:cubicBezTo>
                                <a:pt x="346" y="82"/>
                                <a:pt x="367" y="66"/>
                                <a:pt x="394" y="60"/>
                              </a:cubicBezTo>
                              <a:cubicBezTo>
                                <a:pt x="431" y="37"/>
                                <a:pt x="444" y="46"/>
                                <a:pt x="501" y="43"/>
                              </a:cubicBezTo>
                              <a:cubicBezTo>
                                <a:pt x="513" y="35"/>
                                <a:pt x="540" y="26"/>
                                <a:pt x="540" y="26"/>
                              </a:cubicBezTo>
                              <a:cubicBezTo>
                                <a:pt x="557" y="14"/>
                                <a:pt x="580" y="5"/>
                                <a:pt x="600" y="0"/>
                              </a:cubicBezTo>
                              <a:cubicBezTo>
                                <a:pt x="730" y="3"/>
                                <a:pt x="851" y="10"/>
                                <a:pt x="981" y="13"/>
                              </a:cubicBezTo>
                              <a:cubicBezTo>
                                <a:pt x="1017" y="22"/>
                                <a:pt x="1051" y="45"/>
                                <a:pt x="1088" y="47"/>
                              </a:cubicBezTo>
                              <a:cubicBezTo>
                                <a:pt x="1132" y="50"/>
                                <a:pt x="1177" y="50"/>
                                <a:pt x="1221" y="52"/>
                              </a:cubicBezTo>
                              <a:cubicBezTo>
                                <a:pt x="1293" y="62"/>
                                <a:pt x="1334" y="66"/>
                                <a:pt x="1414" y="69"/>
                              </a:cubicBezTo>
                              <a:cubicBezTo>
                                <a:pt x="1461" y="75"/>
                                <a:pt x="1508" y="80"/>
                                <a:pt x="1555" y="86"/>
                              </a:cubicBezTo>
                              <a:cubicBezTo>
                                <a:pt x="1609" y="103"/>
                                <a:pt x="1727" y="101"/>
                                <a:pt x="1774" y="103"/>
                              </a:cubicBezTo>
                              <a:cubicBezTo>
                                <a:pt x="1794" y="107"/>
                                <a:pt x="1814" y="112"/>
                                <a:pt x="1834" y="116"/>
                              </a:cubicBezTo>
                              <a:cubicBezTo>
                                <a:pt x="1869" y="138"/>
                                <a:pt x="1955" y="135"/>
                                <a:pt x="1993" y="137"/>
                              </a:cubicBezTo>
                              <a:cubicBezTo>
                                <a:pt x="2000" y="139"/>
                                <a:pt x="2007" y="142"/>
                                <a:pt x="2014" y="142"/>
                              </a:cubicBezTo>
                              <a:cubicBezTo>
                                <a:pt x="2019" y="142"/>
                                <a:pt x="2022" y="137"/>
                                <a:pt x="2027" y="137"/>
                              </a:cubicBezTo>
                              <a:cubicBezTo>
                                <a:pt x="2051" y="137"/>
                                <a:pt x="2077" y="152"/>
                                <a:pt x="2100" y="159"/>
                              </a:cubicBezTo>
                              <a:cubicBezTo>
                                <a:pt x="2132" y="169"/>
                                <a:pt x="2170" y="169"/>
                                <a:pt x="2203" y="172"/>
                              </a:cubicBezTo>
                              <a:cubicBezTo>
                                <a:pt x="2214" y="170"/>
                                <a:pt x="2237" y="167"/>
                                <a:pt x="2237" y="167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23" o:spid="_x0000_s1026" style="position:absolute;margin-left:131.45pt;margin-top:40.15pt;width:111.85pt;height:8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7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" path="m,163v33,-3,43,-14,64,-17c91,143,118,143,145,142v18,-7,24,-18,43,-22c205,110,225,101,244,99v26,-3,77,-9,77,-9c346,82,367,66,394,60,431,37,444,46,501,43v12,-8,39,-17,39,-17c557,14,580,5,600,,730,3,851,10,981,13v36,9,70,32,107,34c1132,50,1177,50,1221,52v72,10,113,14,193,17c1461,75,1508,80,1555,86v54,17,172,15,219,17c1794,107,1814,112,1834,116v35,22,121,19,159,21c2000,139,2007,142,2014,142v5,,8,-5,13,-5c2051,137,2077,152,2100,159v32,10,70,10,103,13c2214,170,2237,167,2237,167e" filled="f" strokecolor="red" strokeweight="2.25pt">
                <v:path arrowok="t" o:connecttype="custom" o:connectlocs="0,103505;40640,92710;92075,90170;119380,76200;154940,62865;203835,57150;250190,38100;318135,27305;342900,16510;381000,0;622935,8255;690880,29845;775335,33020;897890,43815;987425,54610;1126490,65405;1164590,73660;1265555,86995;1278890,90170;1287145,86995;1333500,100965;1398905,109220;1420495,106045" o:connectangles="0,0,0,0,0,0,0,0,0,0,0,0,0,0,0,0,0,0,0,0,0,0,0"/>
              </v:shape>
            </w:pict>
          </mc:Fallback>
        </mc:AlternateContent>
      </w:r>
      <w:r w:rsidRPr="00620B2F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6F8368" wp14:editId="53110E43">
                <wp:simplePos x="0" y="0"/>
                <wp:positionH relativeFrom="column">
                  <wp:posOffset>1363345</wp:posOffset>
                </wp:positionH>
                <wp:positionV relativeFrom="paragraph">
                  <wp:posOffset>676275</wp:posOffset>
                </wp:positionV>
                <wp:extent cx="95250" cy="57150"/>
                <wp:effectExtent l="44450" t="24130" r="22225" b="23495"/>
                <wp:wrapNone/>
                <wp:docPr id="22" name="Freihand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" cy="57150"/>
                        </a:xfrm>
                        <a:custGeom>
                          <a:avLst/>
                          <a:gdLst>
                            <a:gd name="T0" fmla="*/ 36 w 150"/>
                            <a:gd name="T1" fmla="*/ 90 h 90"/>
                            <a:gd name="T2" fmla="*/ 12 w 150"/>
                            <a:gd name="T3" fmla="*/ 69 h 90"/>
                            <a:gd name="T4" fmla="*/ 0 w 150"/>
                            <a:gd name="T5" fmla="*/ 51 h 90"/>
                            <a:gd name="T6" fmla="*/ 96 w 150"/>
                            <a:gd name="T7" fmla="*/ 9 h 90"/>
                            <a:gd name="T8" fmla="*/ 150 w 150"/>
                            <a:gd name="T9" fmla="*/ 0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0" h="90">
                              <a:moveTo>
                                <a:pt x="36" y="90"/>
                              </a:moveTo>
                              <a:cubicBezTo>
                                <a:pt x="25" y="86"/>
                                <a:pt x="19" y="78"/>
                                <a:pt x="12" y="69"/>
                              </a:cubicBezTo>
                              <a:cubicBezTo>
                                <a:pt x="8" y="63"/>
                                <a:pt x="0" y="51"/>
                                <a:pt x="0" y="51"/>
                              </a:cubicBezTo>
                              <a:cubicBezTo>
                                <a:pt x="7" y="17"/>
                                <a:pt x="65" y="11"/>
                                <a:pt x="96" y="9"/>
                              </a:cubicBezTo>
                              <a:cubicBezTo>
                                <a:pt x="150" y="5"/>
                                <a:pt x="139" y="21"/>
                                <a:pt x="150" y="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22" o:spid="_x0000_s1026" style="position:absolute;margin-left:107.35pt;margin-top:53.25pt;width:7.5pt;height: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" path="m36,90c25,86,19,78,12,69,8,63,,51,,51,7,17,65,11,96,9,150,5,139,21,150,e" filled="f" strokecolor="blue" strokeweight="3pt">
                <v:path arrowok="t" o:connecttype="custom" o:connectlocs="22860,57150;7620,43815;0,32385;60960,5715;95250,0" o:connectangles="0,0,0,0,0"/>
              </v:shape>
            </w:pict>
          </mc:Fallback>
        </mc:AlternateContent>
      </w:r>
      <w:r w:rsidRPr="00620B2F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5D063E" wp14:editId="1BC55390">
                <wp:simplePos x="0" y="0"/>
                <wp:positionH relativeFrom="column">
                  <wp:posOffset>1399540</wp:posOffset>
                </wp:positionH>
                <wp:positionV relativeFrom="paragraph">
                  <wp:posOffset>744855</wp:posOffset>
                </wp:positionV>
                <wp:extent cx="480060" cy="614045"/>
                <wp:effectExtent l="23495" t="16510" r="20320" b="17145"/>
                <wp:wrapNone/>
                <wp:docPr id="21" name="Freihand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060" cy="614045"/>
                        </a:xfrm>
                        <a:custGeom>
                          <a:avLst/>
                          <a:gdLst>
                            <a:gd name="T0" fmla="*/ 753 w 756"/>
                            <a:gd name="T1" fmla="*/ 963 h 967"/>
                            <a:gd name="T2" fmla="*/ 741 w 756"/>
                            <a:gd name="T3" fmla="*/ 945 h 967"/>
                            <a:gd name="T4" fmla="*/ 681 w 756"/>
                            <a:gd name="T5" fmla="*/ 867 h 967"/>
                            <a:gd name="T6" fmla="*/ 636 w 756"/>
                            <a:gd name="T7" fmla="*/ 819 h 967"/>
                            <a:gd name="T8" fmla="*/ 597 w 756"/>
                            <a:gd name="T9" fmla="*/ 765 h 967"/>
                            <a:gd name="T10" fmla="*/ 561 w 756"/>
                            <a:gd name="T11" fmla="*/ 708 h 967"/>
                            <a:gd name="T12" fmla="*/ 489 w 756"/>
                            <a:gd name="T13" fmla="*/ 519 h 967"/>
                            <a:gd name="T14" fmla="*/ 456 w 756"/>
                            <a:gd name="T15" fmla="*/ 408 h 967"/>
                            <a:gd name="T16" fmla="*/ 423 w 756"/>
                            <a:gd name="T17" fmla="*/ 342 h 967"/>
                            <a:gd name="T18" fmla="*/ 396 w 756"/>
                            <a:gd name="T19" fmla="*/ 321 h 967"/>
                            <a:gd name="T20" fmla="*/ 321 w 756"/>
                            <a:gd name="T21" fmla="*/ 267 h 967"/>
                            <a:gd name="T22" fmla="*/ 285 w 756"/>
                            <a:gd name="T23" fmla="*/ 240 h 967"/>
                            <a:gd name="T24" fmla="*/ 258 w 756"/>
                            <a:gd name="T25" fmla="*/ 219 h 967"/>
                            <a:gd name="T26" fmla="*/ 225 w 756"/>
                            <a:gd name="T27" fmla="*/ 198 h 967"/>
                            <a:gd name="T28" fmla="*/ 171 w 756"/>
                            <a:gd name="T29" fmla="*/ 156 h 967"/>
                            <a:gd name="T30" fmla="*/ 135 w 756"/>
                            <a:gd name="T31" fmla="*/ 123 h 967"/>
                            <a:gd name="T32" fmla="*/ 111 w 756"/>
                            <a:gd name="T33" fmla="*/ 96 h 967"/>
                            <a:gd name="T34" fmla="*/ 93 w 756"/>
                            <a:gd name="T35" fmla="*/ 78 h 967"/>
                            <a:gd name="T36" fmla="*/ 75 w 756"/>
                            <a:gd name="T37" fmla="*/ 66 h 967"/>
                            <a:gd name="T38" fmla="*/ 9 w 756"/>
                            <a:gd name="T39" fmla="*/ 12 h 967"/>
                            <a:gd name="T40" fmla="*/ 0 w 756"/>
                            <a:gd name="T41" fmla="*/ 0 h 9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756" h="967">
                              <a:moveTo>
                                <a:pt x="753" y="963"/>
                              </a:moveTo>
                              <a:cubicBezTo>
                                <a:pt x="746" y="942"/>
                                <a:pt x="756" y="967"/>
                                <a:pt x="741" y="945"/>
                              </a:cubicBezTo>
                              <a:cubicBezTo>
                                <a:pt x="723" y="917"/>
                                <a:pt x="717" y="879"/>
                                <a:pt x="681" y="867"/>
                              </a:cubicBezTo>
                              <a:cubicBezTo>
                                <a:pt x="669" y="850"/>
                                <a:pt x="657" y="824"/>
                                <a:pt x="636" y="819"/>
                              </a:cubicBezTo>
                              <a:cubicBezTo>
                                <a:pt x="624" y="801"/>
                                <a:pt x="613" y="781"/>
                                <a:pt x="597" y="765"/>
                              </a:cubicBezTo>
                              <a:cubicBezTo>
                                <a:pt x="590" y="743"/>
                                <a:pt x="568" y="730"/>
                                <a:pt x="561" y="708"/>
                              </a:cubicBezTo>
                              <a:cubicBezTo>
                                <a:pt x="540" y="645"/>
                                <a:pt x="518" y="578"/>
                                <a:pt x="489" y="519"/>
                              </a:cubicBezTo>
                              <a:cubicBezTo>
                                <a:pt x="472" y="485"/>
                                <a:pt x="484" y="436"/>
                                <a:pt x="456" y="408"/>
                              </a:cubicBezTo>
                              <a:cubicBezTo>
                                <a:pt x="448" y="385"/>
                                <a:pt x="441" y="360"/>
                                <a:pt x="423" y="342"/>
                              </a:cubicBezTo>
                              <a:cubicBezTo>
                                <a:pt x="415" y="334"/>
                                <a:pt x="396" y="321"/>
                                <a:pt x="396" y="321"/>
                              </a:cubicBezTo>
                              <a:cubicBezTo>
                                <a:pt x="390" y="312"/>
                                <a:pt x="335" y="272"/>
                                <a:pt x="321" y="267"/>
                              </a:cubicBezTo>
                              <a:cubicBezTo>
                                <a:pt x="312" y="249"/>
                                <a:pt x="298" y="253"/>
                                <a:pt x="285" y="240"/>
                              </a:cubicBezTo>
                              <a:cubicBezTo>
                                <a:pt x="274" y="229"/>
                                <a:pt x="273" y="224"/>
                                <a:pt x="258" y="219"/>
                              </a:cubicBezTo>
                              <a:cubicBezTo>
                                <a:pt x="247" y="211"/>
                                <a:pt x="237" y="204"/>
                                <a:pt x="225" y="198"/>
                              </a:cubicBezTo>
                              <a:cubicBezTo>
                                <a:pt x="210" y="178"/>
                                <a:pt x="189" y="172"/>
                                <a:pt x="171" y="156"/>
                              </a:cubicBezTo>
                              <a:cubicBezTo>
                                <a:pt x="164" y="150"/>
                                <a:pt x="141" y="132"/>
                                <a:pt x="135" y="123"/>
                              </a:cubicBezTo>
                              <a:cubicBezTo>
                                <a:pt x="127" y="111"/>
                                <a:pt x="124" y="104"/>
                                <a:pt x="111" y="96"/>
                              </a:cubicBezTo>
                              <a:cubicBezTo>
                                <a:pt x="102" y="78"/>
                                <a:pt x="110" y="88"/>
                                <a:pt x="93" y="78"/>
                              </a:cubicBezTo>
                              <a:cubicBezTo>
                                <a:pt x="87" y="74"/>
                                <a:pt x="75" y="66"/>
                                <a:pt x="75" y="66"/>
                              </a:cubicBezTo>
                              <a:cubicBezTo>
                                <a:pt x="58" y="40"/>
                                <a:pt x="34" y="29"/>
                                <a:pt x="9" y="12"/>
                              </a:cubicBezTo>
                              <a:cubicBezTo>
                                <a:pt x="2" y="2"/>
                                <a:pt x="6" y="6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21" o:spid="_x0000_s1026" style="position:absolute;margin-left:110.2pt;margin-top:58.65pt;width:37.8pt;height:48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6,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" path="m753,963v-7,-21,3,4,-12,-18c723,917,717,879,681,867,669,850,657,824,636,819,624,801,613,781,597,765v-7,-22,-29,-35,-36,-57c540,645,518,578,489,519,472,485,484,436,456,408v-8,-23,-15,-48,-33,-66c415,334,396,321,396,321v-6,-9,-61,-49,-75,-54c312,249,298,253,285,240,274,229,273,224,258,219v-11,-8,-21,-15,-33,-21c210,178,189,172,171,156v-7,-6,-30,-24,-36,-33c127,111,124,104,111,96,102,78,110,88,93,78,87,74,75,66,75,66,58,40,34,29,9,12,2,2,6,6,,e" filled="f" strokecolor="red" strokeweight="2.25pt">
                <v:path arrowok="t" o:connecttype="custom" o:connectlocs="478155,611505;470535,600075;432435,550545;403860,520065;379095,485775;356235,449580;310515,329565;289560,259080;268605,217170;251460,203835;203835,169545;180975,152400;163830,139065;142875,125730;108585,99060;85725,78105;70485,60960;59055,49530;47625,41910;5715,7620;0,0" o:connectangles="0,0,0,0,0,0,0,0,0,0,0,0,0,0,0,0,0,0,0,0,0"/>
              </v:shape>
            </w:pict>
          </mc:Fallback>
        </mc:AlternateContent>
      </w:r>
      <w:r w:rsidRPr="00620B2F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238962" wp14:editId="7A5A7F24">
                <wp:simplePos x="0" y="0"/>
                <wp:positionH relativeFrom="column">
                  <wp:posOffset>1894840</wp:posOffset>
                </wp:positionH>
                <wp:positionV relativeFrom="paragraph">
                  <wp:posOffset>1373505</wp:posOffset>
                </wp:positionV>
                <wp:extent cx="160020" cy="179070"/>
                <wp:effectExtent l="23495" t="16510" r="16510" b="23495"/>
                <wp:wrapNone/>
                <wp:docPr id="20" name="Freihand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" cy="179070"/>
                        </a:xfrm>
                        <a:custGeom>
                          <a:avLst/>
                          <a:gdLst>
                            <a:gd name="T0" fmla="*/ 252 w 252"/>
                            <a:gd name="T1" fmla="*/ 282 h 282"/>
                            <a:gd name="T2" fmla="*/ 207 w 252"/>
                            <a:gd name="T3" fmla="*/ 243 h 282"/>
                            <a:gd name="T4" fmla="*/ 180 w 252"/>
                            <a:gd name="T5" fmla="*/ 225 h 282"/>
                            <a:gd name="T6" fmla="*/ 171 w 252"/>
                            <a:gd name="T7" fmla="*/ 219 h 282"/>
                            <a:gd name="T8" fmla="*/ 144 w 252"/>
                            <a:gd name="T9" fmla="*/ 189 h 282"/>
                            <a:gd name="T10" fmla="*/ 138 w 252"/>
                            <a:gd name="T11" fmla="*/ 180 h 282"/>
                            <a:gd name="T12" fmla="*/ 129 w 252"/>
                            <a:gd name="T13" fmla="*/ 174 h 282"/>
                            <a:gd name="T14" fmla="*/ 102 w 252"/>
                            <a:gd name="T15" fmla="*/ 141 h 282"/>
                            <a:gd name="T16" fmla="*/ 78 w 252"/>
                            <a:gd name="T17" fmla="*/ 111 h 282"/>
                            <a:gd name="T18" fmla="*/ 36 w 252"/>
                            <a:gd name="T19" fmla="*/ 63 h 282"/>
                            <a:gd name="T20" fmla="*/ 0 w 252"/>
                            <a:gd name="T21" fmla="*/ 0 h 2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52" h="282">
                              <a:moveTo>
                                <a:pt x="252" y="282"/>
                              </a:moveTo>
                              <a:cubicBezTo>
                                <a:pt x="233" y="277"/>
                                <a:pt x="225" y="255"/>
                                <a:pt x="207" y="243"/>
                              </a:cubicBezTo>
                              <a:cubicBezTo>
                                <a:pt x="202" y="240"/>
                                <a:pt x="187" y="230"/>
                                <a:pt x="180" y="225"/>
                              </a:cubicBezTo>
                              <a:cubicBezTo>
                                <a:pt x="177" y="223"/>
                                <a:pt x="171" y="219"/>
                                <a:pt x="171" y="219"/>
                              </a:cubicBezTo>
                              <a:cubicBezTo>
                                <a:pt x="167" y="207"/>
                                <a:pt x="155" y="196"/>
                                <a:pt x="144" y="189"/>
                              </a:cubicBezTo>
                              <a:cubicBezTo>
                                <a:pt x="142" y="186"/>
                                <a:pt x="141" y="183"/>
                                <a:pt x="138" y="180"/>
                              </a:cubicBezTo>
                              <a:cubicBezTo>
                                <a:pt x="135" y="177"/>
                                <a:pt x="131" y="177"/>
                                <a:pt x="129" y="174"/>
                              </a:cubicBezTo>
                              <a:cubicBezTo>
                                <a:pt x="119" y="162"/>
                                <a:pt x="117" y="151"/>
                                <a:pt x="102" y="141"/>
                              </a:cubicBezTo>
                              <a:cubicBezTo>
                                <a:pt x="97" y="130"/>
                                <a:pt x="82" y="120"/>
                                <a:pt x="78" y="111"/>
                              </a:cubicBezTo>
                              <a:cubicBezTo>
                                <a:pt x="67" y="89"/>
                                <a:pt x="60" y="71"/>
                                <a:pt x="36" y="63"/>
                              </a:cubicBezTo>
                              <a:cubicBezTo>
                                <a:pt x="29" y="43"/>
                                <a:pt x="15" y="15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20" o:spid="_x0000_s1026" style="position:absolute;margin-left:149.2pt;margin-top:108.15pt;width:12.6pt;height:14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2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" path="m252,282v-19,-5,-27,-27,-45,-39c202,240,187,230,180,225v-3,-2,-9,-6,-9,-6c167,207,155,196,144,189v-2,-3,-3,-6,-6,-9c135,177,131,177,129,174,119,162,117,151,102,141,97,130,82,120,78,111,67,89,60,71,36,63,29,43,15,15,,e" filled="f" strokecolor="blue" strokeweight="2.25pt">
                <v:path arrowok="t" o:connecttype="custom" o:connectlocs="160020,179070;131445,154305;114300,142875;108585,139065;91440,120015;87630,114300;81915,110490;64770,89535;49530,70485;22860,40005;0,0" o:connectangles="0,0,0,0,0,0,0,0,0,0,0"/>
              </v:shape>
            </w:pict>
          </mc:Fallback>
        </mc:AlternateContent>
      </w:r>
      <w:r w:rsidRPr="00620B2F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CC82BB" wp14:editId="4CC04D79">
                <wp:simplePos x="0" y="0"/>
                <wp:positionH relativeFrom="column">
                  <wp:posOffset>2498725</wp:posOffset>
                </wp:positionH>
                <wp:positionV relativeFrom="paragraph">
                  <wp:posOffset>2059305</wp:posOffset>
                </wp:positionV>
                <wp:extent cx="295275" cy="28575"/>
                <wp:effectExtent l="17780" t="16510" r="20320" b="21590"/>
                <wp:wrapNone/>
                <wp:docPr id="19" name="Freihand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75" cy="28575"/>
                        </a:xfrm>
                        <a:custGeom>
                          <a:avLst/>
                          <a:gdLst>
                            <a:gd name="T0" fmla="*/ 465 w 465"/>
                            <a:gd name="T1" fmla="*/ 0 h 45"/>
                            <a:gd name="T2" fmla="*/ 381 w 465"/>
                            <a:gd name="T3" fmla="*/ 21 h 45"/>
                            <a:gd name="T4" fmla="*/ 213 w 465"/>
                            <a:gd name="T5" fmla="*/ 24 h 45"/>
                            <a:gd name="T6" fmla="*/ 0 w 465"/>
                            <a:gd name="T7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65" h="45">
                              <a:moveTo>
                                <a:pt x="465" y="0"/>
                              </a:moveTo>
                              <a:cubicBezTo>
                                <a:pt x="437" y="2"/>
                                <a:pt x="403" y="20"/>
                                <a:pt x="381" y="21"/>
                              </a:cubicBezTo>
                              <a:cubicBezTo>
                                <a:pt x="325" y="24"/>
                                <a:pt x="269" y="23"/>
                                <a:pt x="213" y="24"/>
                              </a:cubicBezTo>
                              <a:cubicBezTo>
                                <a:pt x="142" y="29"/>
                                <a:pt x="70" y="45"/>
                                <a:pt x="0" y="45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19" o:spid="_x0000_s1026" style="position:absolute;margin-left:196.75pt;margin-top:162.15pt;width:23.25pt;height: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" path="m465,c437,2,403,20,381,21v-56,3,-112,2,-168,3c142,29,70,45,,45e" filled="f" strokecolor="blue" strokeweight="2.25pt">
                <v:path arrowok="t" o:connecttype="custom" o:connectlocs="295275,0;241935,13335;135255,15240;0,28575" o:connectangles="0,0,0,0"/>
              </v:shape>
            </w:pict>
          </mc:Fallback>
        </mc:AlternateContent>
      </w:r>
      <w:r w:rsidRPr="00620B2F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68F972" wp14:editId="3E363FC3">
                <wp:simplePos x="0" y="0"/>
                <wp:positionH relativeFrom="column">
                  <wp:posOffset>2868295</wp:posOffset>
                </wp:positionH>
                <wp:positionV relativeFrom="paragraph">
                  <wp:posOffset>2040255</wp:posOffset>
                </wp:positionV>
                <wp:extent cx="203835" cy="15875"/>
                <wp:effectExtent l="15875" t="16510" r="18415" b="15240"/>
                <wp:wrapNone/>
                <wp:docPr id="18" name="Freihand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15875"/>
                        </a:xfrm>
                        <a:custGeom>
                          <a:avLst/>
                          <a:gdLst>
                            <a:gd name="T0" fmla="*/ 321 w 321"/>
                            <a:gd name="T1" fmla="*/ 0 h 25"/>
                            <a:gd name="T2" fmla="*/ 225 w 321"/>
                            <a:gd name="T3" fmla="*/ 9 h 25"/>
                            <a:gd name="T4" fmla="*/ 0 w 321"/>
                            <a:gd name="T5" fmla="*/ 18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21" h="25">
                              <a:moveTo>
                                <a:pt x="321" y="0"/>
                              </a:moveTo>
                              <a:cubicBezTo>
                                <a:pt x="288" y="2"/>
                                <a:pt x="258" y="6"/>
                                <a:pt x="225" y="9"/>
                              </a:cubicBezTo>
                              <a:cubicBezTo>
                                <a:pt x="160" y="25"/>
                                <a:pt x="51" y="18"/>
                                <a:pt x="0" y="18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18" o:spid="_x0000_s1026" style="position:absolute;margin-left:225.85pt;margin-top:160.65pt;width:16.05pt;height: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1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" path="m321,c288,2,258,6,225,9,160,25,51,18,,18e" filled="f" strokecolor="blue" strokeweight="2.25pt">
                <v:path arrowok="t" o:connecttype="custom" o:connectlocs="203835,0;142875,5715;0,11430" o:connectangles="0,0,0"/>
              </v:shape>
            </w:pict>
          </mc:Fallback>
        </mc:AlternateContent>
      </w:r>
      <w:r w:rsidRPr="00620B2F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390244" wp14:editId="2018D029">
                <wp:simplePos x="0" y="0"/>
                <wp:positionH relativeFrom="column">
                  <wp:posOffset>3138805</wp:posOffset>
                </wp:positionH>
                <wp:positionV relativeFrom="paragraph">
                  <wp:posOffset>1777365</wp:posOffset>
                </wp:positionV>
                <wp:extent cx="779145" cy="258445"/>
                <wp:effectExtent l="19685" t="20320" r="20320" b="16510"/>
                <wp:wrapNone/>
                <wp:docPr id="17" name="Freihand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9145" cy="258445"/>
                        </a:xfrm>
                        <a:custGeom>
                          <a:avLst/>
                          <a:gdLst>
                            <a:gd name="T0" fmla="*/ 1227 w 1227"/>
                            <a:gd name="T1" fmla="*/ 0 h 407"/>
                            <a:gd name="T2" fmla="*/ 1170 w 1227"/>
                            <a:gd name="T3" fmla="*/ 18 h 407"/>
                            <a:gd name="T4" fmla="*/ 1107 w 1227"/>
                            <a:gd name="T5" fmla="*/ 54 h 407"/>
                            <a:gd name="T6" fmla="*/ 1032 w 1227"/>
                            <a:gd name="T7" fmla="*/ 87 h 407"/>
                            <a:gd name="T8" fmla="*/ 933 w 1227"/>
                            <a:gd name="T9" fmla="*/ 129 h 407"/>
                            <a:gd name="T10" fmla="*/ 813 w 1227"/>
                            <a:gd name="T11" fmla="*/ 177 h 407"/>
                            <a:gd name="T12" fmla="*/ 741 w 1227"/>
                            <a:gd name="T13" fmla="*/ 204 h 407"/>
                            <a:gd name="T14" fmla="*/ 657 w 1227"/>
                            <a:gd name="T15" fmla="*/ 228 h 407"/>
                            <a:gd name="T16" fmla="*/ 591 w 1227"/>
                            <a:gd name="T17" fmla="*/ 246 h 407"/>
                            <a:gd name="T18" fmla="*/ 420 w 1227"/>
                            <a:gd name="T19" fmla="*/ 315 h 407"/>
                            <a:gd name="T20" fmla="*/ 300 w 1227"/>
                            <a:gd name="T21" fmla="*/ 351 h 407"/>
                            <a:gd name="T22" fmla="*/ 237 w 1227"/>
                            <a:gd name="T23" fmla="*/ 372 h 407"/>
                            <a:gd name="T24" fmla="*/ 168 w 1227"/>
                            <a:gd name="T25" fmla="*/ 375 h 407"/>
                            <a:gd name="T26" fmla="*/ 99 w 1227"/>
                            <a:gd name="T27" fmla="*/ 381 h 407"/>
                            <a:gd name="T28" fmla="*/ 24 w 1227"/>
                            <a:gd name="T29" fmla="*/ 399 h 407"/>
                            <a:gd name="T30" fmla="*/ 0 w 1227"/>
                            <a:gd name="T31" fmla="*/ 405 h 4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227" h="407">
                              <a:moveTo>
                                <a:pt x="1227" y="0"/>
                              </a:moveTo>
                              <a:cubicBezTo>
                                <a:pt x="1208" y="7"/>
                                <a:pt x="1189" y="12"/>
                                <a:pt x="1170" y="18"/>
                              </a:cubicBezTo>
                              <a:cubicBezTo>
                                <a:pt x="1147" y="26"/>
                                <a:pt x="1131" y="46"/>
                                <a:pt x="1107" y="54"/>
                              </a:cubicBezTo>
                              <a:cubicBezTo>
                                <a:pt x="1081" y="75"/>
                                <a:pt x="1060" y="75"/>
                                <a:pt x="1032" y="87"/>
                              </a:cubicBezTo>
                              <a:cubicBezTo>
                                <a:pt x="999" y="101"/>
                                <a:pt x="967" y="118"/>
                                <a:pt x="933" y="129"/>
                              </a:cubicBezTo>
                              <a:cubicBezTo>
                                <a:pt x="899" y="154"/>
                                <a:pt x="853" y="164"/>
                                <a:pt x="813" y="177"/>
                              </a:cubicBezTo>
                              <a:cubicBezTo>
                                <a:pt x="791" y="193"/>
                                <a:pt x="767" y="200"/>
                                <a:pt x="741" y="204"/>
                              </a:cubicBezTo>
                              <a:cubicBezTo>
                                <a:pt x="722" y="223"/>
                                <a:pt x="682" y="224"/>
                                <a:pt x="657" y="228"/>
                              </a:cubicBezTo>
                              <a:cubicBezTo>
                                <a:pt x="635" y="232"/>
                                <a:pt x="613" y="241"/>
                                <a:pt x="591" y="246"/>
                              </a:cubicBezTo>
                              <a:cubicBezTo>
                                <a:pt x="532" y="261"/>
                                <a:pt x="475" y="291"/>
                                <a:pt x="420" y="315"/>
                              </a:cubicBezTo>
                              <a:cubicBezTo>
                                <a:pt x="382" y="331"/>
                                <a:pt x="340" y="340"/>
                                <a:pt x="300" y="351"/>
                              </a:cubicBezTo>
                              <a:cubicBezTo>
                                <a:pt x="281" y="356"/>
                                <a:pt x="256" y="370"/>
                                <a:pt x="237" y="372"/>
                              </a:cubicBezTo>
                              <a:cubicBezTo>
                                <a:pt x="214" y="375"/>
                                <a:pt x="191" y="374"/>
                                <a:pt x="168" y="375"/>
                              </a:cubicBezTo>
                              <a:cubicBezTo>
                                <a:pt x="145" y="378"/>
                                <a:pt x="122" y="377"/>
                                <a:pt x="99" y="381"/>
                              </a:cubicBezTo>
                              <a:cubicBezTo>
                                <a:pt x="75" y="385"/>
                                <a:pt x="49" y="395"/>
                                <a:pt x="24" y="399"/>
                              </a:cubicBezTo>
                              <a:cubicBezTo>
                                <a:pt x="8" y="407"/>
                                <a:pt x="16" y="405"/>
                                <a:pt x="0" y="405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17" o:spid="_x0000_s1026" style="position:absolute;margin-left:247.15pt;margin-top:139.95pt;width:61.35pt;height:20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2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" path="m1227,v-19,7,-38,12,-57,18c1147,26,1131,46,1107,54v-26,21,-47,21,-75,33c999,101,967,118,933,129v-34,25,-80,35,-120,48c791,193,767,200,741,204v-19,19,-59,20,-84,24c635,232,613,241,591,246v-59,15,-116,45,-171,69c382,331,340,340,300,351v-19,5,-44,19,-63,21c214,375,191,374,168,375v-23,3,-46,2,-69,6c75,385,49,395,24,399v-16,8,-8,6,-24,6e" filled="f" strokecolor="red" strokeweight="2.25pt">
                <v:path arrowok="t" o:connecttype="custom" o:connectlocs="779145,0;742950,11430;702945,34290;655320,55245;592455,81915;516255,112395;470535,129540;417195,144780;375285,156210;266700,200025;190500,222885;150495,236220;106680,238125;62865,241935;15240,253365;0,257175" o:connectangles="0,0,0,0,0,0,0,0,0,0,0,0,0,0,0,0"/>
              </v:shape>
            </w:pict>
          </mc:Fallback>
        </mc:AlternateContent>
      </w:r>
      <w:r w:rsidRPr="00620B2F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F6661F" wp14:editId="71B89A10">
                <wp:simplePos x="0" y="0"/>
                <wp:positionH relativeFrom="column">
                  <wp:posOffset>3651250</wp:posOffset>
                </wp:positionH>
                <wp:positionV relativeFrom="paragraph">
                  <wp:posOffset>1548765</wp:posOffset>
                </wp:positionV>
                <wp:extent cx="241935" cy="201930"/>
                <wp:effectExtent l="17780" t="20320" r="16510" b="15875"/>
                <wp:wrapNone/>
                <wp:docPr id="16" name="Freihand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935" cy="201930"/>
                        </a:xfrm>
                        <a:custGeom>
                          <a:avLst/>
                          <a:gdLst>
                            <a:gd name="T0" fmla="*/ 0 w 381"/>
                            <a:gd name="T1" fmla="*/ 0 h 318"/>
                            <a:gd name="T2" fmla="*/ 33 w 381"/>
                            <a:gd name="T3" fmla="*/ 24 h 318"/>
                            <a:gd name="T4" fmla="*/ 81 w 381"/>
                            <a:gd name="T5" fmla="*/ 69 h 318"/>
                            <a:gd name="T6" fmla="*/ 168 w 381"/>
                            <a:gd name="T7" fmla="*/ 126 h 318"/>
                            <a:gd name="T8" fmla="*/ 201 w 381"/>
                            <a:gd name="T9" fmla="*/ 147 h 318"/>
                            <a:gd name="T10" fmla="*/ 273 w 381"/>
                            <a:gd name="T11" fmla="*/ 186 h 318"/>
                            <a:gd name="T12" fmla="*/ 306 w 381"/>
                            <a:gd name="T13" fmla="*/ 219 h 318"/>
                            <a:gd name="T14" fmla="*/ 330 w 381"/>
                            <a:gd name="T15" fmla="*/ 246 h 318"/>
                            <a:gd name="T16" fmla="*/ 351 w 381"/>
                            <a:gd name="T17" fmla="*/ 285 h 318"/>
                            <a:gd name="T18" fmla="*/ 381 w 381"/>
                            <a:gd name="T19" fmla="*/ 318 h 3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381" h="318">
                              <a:moveTo>
                                <a:pt x="0" y="0"/>
                              </a:moveTo>
                              <a:cubicBezTo>
                                <a:pt x="14" y="21"/>
                                <a:pt x="11" y="18"/>
                                <a:pt x="33" y="24"/>
                              </a:cubicBezTo>
                              <a:cubicBezTo>
                                <a:pt x="47" y="45"/>
                                <a:pt x="55" y="62"/>
                                <a:pt x="81" y="69"/>
                              </a:cubicBezTo>
                              <a:cubicBezTo>
                                <a:pt x="110" y="88"/>
                                <a:pt x="140" y="105"/>
                                <a:pt x="168" y="126"/>
                              </a:cubicBezTo>
                              <a:cubicBezTo>
                                <a:pt x="179" y="145"/>
                                <a:pt x="180" y="143"/>
                                <a:pt x="201" y="147"/>
                              </a:cubicBezTo>
                              <a:cubicBezTo>
                                <a:pt x="219" y="165"/>
                                <a:pt x="248" y="180"/>
                                <a:pt x="273" y="186"/>
                              </a:cubicBezTo>
                              <a:cubicBezTo>
                                <a:pt x="282" y="199"/>
                                <a:pt x="293" y="210"/>
                                <a:pt x="306" y="219"/>
                              </a:cubicBezTo>
                              <a:cubicBezTo>
                                <a:pt x="313" y="229"/>
                                <a:pt x="330" y="246"/>
                                <a:pt x="330" y="246"/>
                              </a:cubicBezTo>
                              <a:cubicBezTo>
                                <a:pt x="334" y="261"/>
                                <a:pt x="340" y="274"/>
                                <a:pt x="351" y="285"/>
                              </a:cubicBezTo>
                              <a:cubicBezTo>
                                <a:pt x="357" y="303"/>
                                <a:pt x="368" y="305"/>
                                <a:pt x="381" y="318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16" o:spid="_x0000_s1026" style="position:absolute;margin-left:287.5pt;margin-top:121.95pt;width:19.05pt;height:15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1,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" path="m,c14,21,11,18,33,24,47,45,55,62,81,69v29,19,59,36,87,57c179,145,180,143,201,147v18,18,47,33,72,39c282,199,293,210,306,219v7,10,24,27,24,27c334,261,340,274,351,285v6,18,17,20,30,33e" filled="f" strokecolor="blue" strokeweight="2.25pt">
                <v:path arrowok="t" o:connecttype="custom" o:connectlocs="0,0;20955,15240;51435,43815;106680,80010;127635,93345;173355,118110;194310,139065;209550,156210;222885,180975;241935,201930" o:connectangles="0,0,0,0,0,0,0,0,0,0"/>
              </v:shape>
            </w:pict>
          </mc:Fallback>
        </mc:AlternateContent>
      </w:r>
      <w:r w:rsidRPr="00620B2F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FB39BE" wp14:editId="2DE31773">
                <wp:simplePos x="0" y="0"/>
                <wp:positionH relativeFrom="column">
                  <wp:posOffset>3576320</wp:posOffset>
                </wp:positionH>
                <wp:positionV relativeFrom="paragraph">
                  <wp:posOffset>1350645</wp:posOffset>
                </wp:positionV>
                <wp:extent cx="36830" cy="169545"/>
                <wp:effectExtent l="19050" t="22225" r="20320" b="17780"/>
                <wp:wrapNone/>
                <wp:docPr id="15" name="Freihand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169545"/>
                        </a:xfrm>
                        <a:custGeom>
                          <a:avLst/>
                          <a:gdLst>
                            <a:gd name="T0" fmla="*/ 58 w 58"/>
                            <a:gd name="T1" fmla="*/ 0 h 267"/>
                            <a:gd name="T2" fmla="*/ 34 w 58"/>
                            <a:gd name="T3" fmla="*/ 24 h 267"/>
                            <a:gd name="T4" fmla="*/ 13 w 58"/>
                            <a:gd name="T5" fmla="*/ 48 h 267"/>
                            <a:gd name="T6" fmla="*/ 13 w 58"/>
                            <a:gd name="T7" fmla="*/ 93 h 267"/>
                            <a:gd name="T8" fmla="*/ 31 w 58"/>
                            <a:gd name="T9" fmla="*/ 246 h 267"/>
                            <a:gd name="T10" fmla="*/ 52 w 58"/>
                            <a:gd name="T11" fmla="*/ 267 h 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58" h="267">
                              <a:moveTo>
                                <a:pt x="58" y="0"/>
                              </a:moveTo>
                              <a:cubicBezTo>
                                <a:pt x="51" y="10"/>
                                <a:pt x="44" y="17"/>
                                <a:pt x="34" y="24"/>
                              </a:cubicBezTo>
                              <a:cubicBezTo>
                                <a:pt x="20" y="45"/>
                                <a:pt x="28" y="38"/>
                                <a:pt x="13" y="48"/>
                              </a:cubicBezTo>
                              <a:cubicBezTo>
                                <a:pt x="6" y="69"/>
                                <a:pt x="9" y="71"/>
                                <a:pt x="13" y="93"/>
                              </a:cubicBezTo>
                              <a:cubicBezTo>
                                <a:pt x="8" y="141"/>
                                <a:pt x="0" y="204"/>
                                <a:pt x="31" y="246"/>
                              </a:cubicBezTo>
                              <a:cubicBezTo>
                                <a:pt x="33" y="251"/>
                                <a:pt x="47" y="267"/>
                                <a:pt x="52" y="267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15" o:spid="_x0000_s1026" style="position:absolute;margin-left:281.6pt;margin-top:106.35pt;width:2.9pt;height:13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" path="m58,c51,10,44,17,34,24,20,45,28,38,13,48,6,69,9,71,13,93,8,141,,204,31,246v2,5,16,21,21,21e" filled="f" strokecolor="blue" strokeweight="2.25pt">
                <v:path arrowok="t" o:connecttype="custom" o:connectlocs="36830,0;21590,15240;8255,30480;8255,59055;19685,156210;33020,169545" o:connectangles="0,0,0,0,0,0"/>
              </v:shape>
            </w:pict>
          </mc:Fallback>
        </mc:AlternateContent>
      </w:r>
      <w:r w:rsidRPr="00620B2F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07600E" wp14:editId="41FCEBA7">
                <wp:simplePos x="0" y="0"/>
                <wp:positionH relativeFrom="column">
                  <wp:posOffset>3650615</wp:posOffset>
                </wp:positionH>
                <wp:positionV relativeFrom="paragraph">
                  <wp:posOffset>1211580</wp:posOffset>
                </wp:positionV>
                <wp:extent cx="95885" cy="106680"/>
                <wp:effectExtent l="17145" t="16510" r="20320" b="19685"/>
                <wp:wrapNone/>
                <wp:docPr id="14" name="Freihand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885" cy="106680"/>
                        </a:xfrm>
                        <a:custGeom>
                          <a:avLst/>
                          <a:gdLst>
                            <a:gd name="T0" fmla="*/ 151 w 151"/>
                            <a:gd name="T1" fmla="*/ 0 h 168"/>
                            <a:gd name="T2" fmla="*/ 136 w 151"/>
                            <a:gd name="T3" fmla="*/ 27 h 168"/>
                            <a:gd name="T4" fmla="*/ 118 w 151"/>
                            <a:gd name="T5" fmla="*/ 39 h 168"/>
                            <a:gd name="T6" fmla="*/ 85 w 151"/>
                            <a:gd name="T7" fmla="*/ 84 h 168"/>
                            <a:gd name="T8" fmla="*/ 55 w 151"/>
                            <a:gd name="T9" fmla="*/ 114 h 168"/>
                            <a:gd name="T10" fmla="*/ 19 w 151"/>
                            <a:gd name="T11" fmla="*/ 150 h 168"/>
                            <a:gd name="T12" fmla="*/ 4 w 151"/>
                            <a:gd name="T13" fmla="*/ 168 h 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51" h="168">
                              <a:moveTo>
                                <a:pt x="151" y="0"/>
                              </a:moveTo>
                              <a:cubicBezTo>
                                <a:pt x="146" y="8"/>
                                <a:pt x="143" y="21"/>
                                <a:pt x="136" y="27"/>
                              </a:cubicBezTo>
                              <a:cubicBezTo>
                                <a:pt x="131" y="32"/>
                                <a:pt x="118" y="39"/>
                                <a:pt x="118" y="39"/>
                              </a:cubicBezTo>
                              <a:cubicBezTo>
                                <a:pt x="109" y="53"/>
                                <a:pt x="99" y="75"/>
                                <a:pt x="85" y="84"/>
                              </a:cubicBezTo>
                              <a:cubicBezTo>
                                <a:pt x="78" y="95"/>
                                <a:pt x="66" y="107"/>
                                <a:pt x="55" y="114"/>
                              </a:cubicBezTo>
                              <a:cubicBezTo>
                                <a:pt x="43" y="132"/>
                                <a:pt x="39" y="143"/>
                                <a:pt x="19" y="150"/>
                              </a:cubicBezTo>
                              <a:cubicBezTo>
                                <a:pt x="16" y="154"/>
                                <a:pt x="0" y="168"/>
                                <a:pt x="4" y="168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14" o:spid="_x0000_s1026" style="position:absolute;margin-left:287.45pt;margin-top:95.4pt;width:7.55pt;height:8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1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" path="m151,v-5,8,-8,21,-15,27c131,32,118,39,118,39,109,53,99,75,85,84,78,95,66,107,55,114,43,132,39,143,19,150,16,154,,168,4,168e" filled="f" strokecolor="blue" strokeweight="2.25pt">
                <v:path arrowok="t" o:connecttype="custom" o:connectlocs="95885,0;86360,17145;74930,24765;53975,53340;34925,72390;12065,95250;2540,106680" o:connectangles="0,0,0,0,0,0,0"/>
              </v:shape>
            </w:pict>
          </mc:Fallback>
        </mc:AlternateContent>
      </w:r>
      <w:r w:rsidRPr="00620B2F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E9352B" wp14:editId="73A981BE">
                <wp:simplePos x="0" y="0"/>
                <wp:positionH relativeFrom="column">
                  <wp:posOffset>3643630</wp:posOffset>
                </wp:positionH>
                <wp:positionV relativeFrom="paragraph">
                  <wp:posOffset>1045845</wp:posOffset>
                </wp:positionV>
                <wp:extent cx="114300" cy="140970"/>
                <wp:effectExtent l="19685" t="22225" r="18415" b="17780"/>
                <wp:wrapNone/>
                <wp:docPr id="13" name="Freihand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140970"/>
                        </a:xfrm>
                        <a:custGeom>
                          <a:avLst/>
                          <a:gdLst>
                            <a:gd name="T0" fmla="*/ 0 w 180"/>
                            <a:gd name="T1" fmla="*/ 0 h 222"/>
                            <a:gd name="T2" fmla="*/ 27 w 180"/>
                            <a:gd name="T3" fmla="*/ 15 h 222"/>
                            <a:gd name="T4" fmla="*/ 45 w 180"/>
                            <a:gd name="T5" fmla="*/ 30 h 222"/>
                            <a:gd name="T6" fmla="*/ 72 w 180"/>
                            <a:gd name="T7" fmla="*/ 39 h 222"/>
                            <a:gd name="T8" fmla="*/ 129 w 180"/>
                            <a:gd name="T9" fmla="*/ 78 h 222"/>
                            <a:gd name="T10" fmla="*/ 171 w 180"/>
                            <a:gd name="T11" fmla="*/ 141 h 222"/>
                            <a:gd name="T12" fmla="*/ 168 w 180"/>
                            <a:gd name="T13" fmla="*/ 222 h 2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80" h="222">
                              <a:moveTo>
                                <a:pt x="0" y="0"/>
                              </a:moveTo>
                              <a:cubicBezTo>
                                <a:pt x="9" y="6"/>
                                <a:pt x="19" y="8"/>
                                <a:pt x="27" y="15"/>
                              </a:cubicBezTo>
                              <a:cubicBezTo>
                                <a:pt x="35" y="22"/>
                                <a:pt x="35" y="26"/>
                                <a:pt x="45" y="30"/>
                              </a:cubicBezTo>
                              <a:cubicBezTo>
                                <a:pt x="54" y="34"/>
                                <a:pt x="72" y="39"/>
                                <a:pt x="72" y="39"/>
                              </a:cubicBezTo>
                              <a:cubicBezTo>
                                <a:pt x="86" y="53"/>
                                <a:pt x="111" y="72"/>
                                <a:pt x="129" y="78"/>
                              </a:cubicBezTo>
                              <a:cubicBezTo>
                                <a:pt x="138" y="105"/>
                                <a:pt x="152" y="122"/>
                                <a:pt x="171" y="141"/>
                              </a:cubicBezTo>
                              <a:cubicBezTo>
                                <a:pt x="174" y="167"/>
                                <a:pt x="180" y="197"/>
                                <a:pt x="168" y="222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13" o:spid="_x0000_s1026" style="position:absolute;margin-left:286.9pt;margin-top:82.35pt;width:9pt;height:11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" path="m,c9,6,19,8,27,15v8,7,8,11,18,15c54,34,72,39,72,39v14,14,39,33,57,39c138,105,152,122,171,141v3,26,9,56,-3,81e" filled="f" strokecolor="blue" strokeweight="2.25pt">
                <v:path arrowok="t" o:connecttype="custom" o:connectlocs="0,0;17145,9525;28575,19050;45720,24765;81915,49530;108585,89535;106680,140970" o:connectangles="0,0,0,0,0,0,0"/>
              </v:shape>
            </w:pict>
          </mc:Fallback>
        </mc:AlternateContent>
      </w:r>
      <w:r w:rsidRPr="00620B2F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E34F08" wp14:editId="535BCD3B">
                <wp:simplePos x="0" y="0"/>
                <wp:positionH relativeFrom="column">
                  <wp:posOffset>3453130</wp:posOffset>
                </wp:positionH>
                <wp:positionV relativeFrom="paragraph">
                  <wp:posOffset>977265</wp:posOffset>
                </wp:positionV>
                <wp:extent cx="146685" cy="57150"/>
                <wp:effectExtent l="19685" t="20320" r="14605" b="17780"/>
                <wp:wrapNone/>
                <wp:docPr id="12" name="Freihand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685" cy="57150"/>
                        </a:xfrm>
                        <a:custGeom>
                          <a:avLst/>
                          <a:gdLst>
                            <a:gd name="T0" fmla="*/ 0 w 231"/>
                            <a:gd name="T1" fmla="*/ 0 h 90"/>
                            <a:gd name="T2" fmla="*/ 21 w 231"/>
                            <a:gd name="T3" fmla="*/ 21 h 90"/>
                            <a:gd name="T4" fmla="*/ 21 w 231"/>
                            <a:gd name="T5" fmla="*/ 21 h 90"/>
                            <a:gd name="T6" fmla="*/ 87 w 231"/>
                            <a:gd name="T7" fmla="*/ 45 h 90"/>
                            <a:gd name="T8" fmla="*/ 231 w 231"/>
                            <a:gd name="T9" fmla="*/ 90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1" h="90">
                              <a:moveTo>
                                <a:pt x="0" y="0"/>
                              </a:moveTo>
                              <a:lnTo>
                                <a:pt x="21" y="21"/>
                              </a:lnTo>
                              <a:cubicBezTo>
                                <a:pt x="21" y="21"/>
                                <a:pt x="21" y="21"/>
                                <a:pt x="21" y="21"/>
                              </a:cubicBezTo>
                              <a:cubicBezTo>
                                <a:pt x="43" y="35"/>
                                <a:pt x="61" y="41"/>
                                <a:pt x="87" y="45"/>
                              </a:cubicBezTo>
                              <a:cubicBezTo>
                                <a:pt x="135" y="61"/>
                                <a:pt x="180" y="90"/>
                                <a:pt x="231" y="9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12" o:spid="_x0000_s1026" style="position:absolute;margin-left:271.9pt;margin-top:76.95pt;width:11.55pt;height: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1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" path="m,l21,21v,,,,,c43,35,61,41,87,45v48,16,93,45,144,45e" filled="f" strokecolor="blue" strokeweight="2.25pt">
                <v:path arrowok="t" o:connecttype="custom" o:connectlocs="0,0;13335,13335;13335,13335;55245,28575;146685,57150" o:connectangles="0,0,0,0,0"/>
              </v:shape>
            </w:pict>
          </mc:Fallback>
        </mc:AlternateContent>
      </w:r>
      <w:r w:rsidRPr="00620B2F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DD3CC9" wp14:editId="59719128">
                <wp:simplePos x="0" y="0"/>
                <wp:positionH relativeFrom="column">
                  <wp:posOffset>2104390</wp:posOffset>
                </wp:positionH>
                <wp:positionV relativeFrom="paragraph">
                  <wp:posOffset>1571625</wp:posOffset>
                </wp:positionV>
                <wp:extent cx="87630" cy="232410"/>
                <wp:effectExtent l="23495" t="14605" r="22225" b="19685"/>
                <wp:wrapNone/>
                <wp:docPr id="11" name="Freihand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630" cy="232410"/>
                        </a:xfrm>
                        <a:custGeom>
                          <a:avLst/>
                          <a:gdLst>
                            <a:gd name="T0" fmla="*/ 102 w 138"/>
                            <a:gd name="T1" fmla="*/ 366 h 366"/>
                            <a:gd name="T2" fmla="*/ 111 w 138"/>
                            <a:gd name="T3" fmla="*/ 324 h 366"/>
                            <a:gd name="T4" fmla="*/ 117 w 138"/>
                            <a:gd name="T5" fmla="*/ 315 h 366"/>
                            <a:gd name="T6" fmla="*/ 120 w 138"/>
                            <a:gd name="T7" fmla="*/ 306 h 366"/>
                            <a:gd name="T8" fmla="*/ 138 w 138"/>
                            <a:gd name="T9" fmla="*/ 228 h 366"/>
                            <a:gd name="T10" fmla="*/ 132 w 138"/>
                            <a:gd name="T11" fmla="*/ 192 h 366"/>
                            <a:gd name="T12" fmla="*/ 120 w 138"/>
                            <a:gd name="T13" fmla="*/ 174 h 366"/>
                            <a:gd name="T14" fmla="*/ 114 w 138"/>
                            <a:gd name="T15" fmla="*/ 165 h 366"/>
                            <a:gd name="T16" fmla="*/ 114 w 138"/>
                            <a:gd name="T17" fmla="*/ 120 h 366"/>
                            <a:gd name="T18" fmla="*/ 102 w 138"/>
                            <a:gd name="T19" fmla="*/ 102 h 366"/>
                            <a:gd name="T20" fmla="*/ 81 w 138"/>
                            <a:gd name="T21" fmla="*/ 66 h 366"/>
                            <a:gd name="T22" fmla="*/ 57 w 138"/>
                            <a:gd name="T23" fmla="*/ 45 h 366"/>
                            <a:gd name="T24" fmla="*/ 0 w 138"/>
                            <a:gd name="T25" fmla="*/ 0 h 3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38" h="366">
                              <a:moveTo>
                                <a:pt x="102" y="366"/>
                              </a:moveTo>
                              <a:cubicBezTo>
                                <a:pt x="107" y="352"/>
                                <a:pt x="106" y="337"/>
                                <a:pt x="111" y="324"/>
                              </a:cubicBezTo>
                              <a:cubicBezTo>
                                <a:pt x="112" y="321"/>
                                <a:pt x="115" y="318"/>
                                <a:pt x="117" y="315"/>
                              </a:cubicBezTo>
                              <a:cubicBezTo>
                                <a:pt x="118" y="312"/>
                                <a:pt x="119" y="309"/>
                                <a:pt x="120" y="306"/>
                              </a:cubicBezTo>
                              <a:cubicBezTo>
                                <a:pt x="122" y="276"/>
                                <a:pt x="125" y="254"/>
                                <a:pt x="138" y="228"/>
                              </a:cubicBezTo>
                              <a:cubicBezTo>
                                <a:pt x="138" y="226"/>
                                <a:pt x="135" y="199"/>
                                <a:pt x="132" y="192"/>
                              </a:cubicBezTo>
                              <a:cubicBezTo>
                                <a:pt x="129" y="186"/>
                                <a:pt x="124" y="180"/>
                                <a:pt x="120" y="174"/>
                              </a:cubicBezTo>
                              <a:cubicBezTo>
                                <a:pt x="118" y="171"/>
                                <a:pt x="114" y="165"/>
                                <a:pt x="114" y="165"/>
                              </a:cubicBezTo>
                              <a:cubicBezTo>
                                <a:pt x="115" y="153"/>
                                <a:pt x="121" y="133"/>
                                <a:pt x="114" y="120"/>
                              </a:cubicBezTo>
                              <a:cubicBezTo>
                                <a:pt x="110" y="114"/>
                                <a:pt x="102" y="102"/>
                                <a:pt x="102" y="102"/>
                              </a:cubicBezTo>
                              <a:cubicBezTo>
                                <a:pt x="98" y="86"/>
                                <a:pt x="95" y="76"/>
                                <a:pt x="81" y="66"/>
                              </a:cubicBezTo>
                              <a:cubicBezTo>
                                <a:pt x="75" y="57"/>
                                <a:pt x="57" y="45"/>
                                <a:pt x="57" y="45"/>
                              </a:cubicBezTo>
                              <a:cubicBezTo>
                                <a:pt x="45" y="22"/>
                                <a:pt x="18" y="18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11" o:spid="_x0000_s1026" style="position:absolute;margin-left:165.7pt;margin-top:123.75pt;width:6.9pt;height:1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8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" path="m102,366v5,-14,4,-29,9,-42c112,321,115,318,117,315v1,-3,2,-6,3,-9c122,276,125,254,138,228v,-2,-3,-29,-6,-36c129,186,124,180,120,174v-2,-3,-6,-9,-6,-9c115,153,121,133,114,120v-4,-6,-12,-18,-12,-18c98,86,95,76,81,66,75,57,57,45,57,45,45,22,18,18,,e" filled="f" strokecolor="blue" strokeweight="2.25pt">
                <v:path arrowok="t" o:connecttype="custom" o:connectlocs="64770,232410;70485,205740;74295,200025;76200,194310;87630,144780;83820,121920;76200,110490;72390,104775;72390,76200;64770,64770;51435,41910;36195,28575;0,0" o:connectangles="0,0,0,0,0,0,0,0,0,0,0,0,0"/>
              </v:shape>
            </w:pict>
          </mc:Fallback>
        </mc:AlternateContent>
      </w:r>
      <w:r w:rsidRPr="00620B2F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DA96D3" wp14:editId="00D9210E">
                <wp:simplePos x="0" y="0"/>
                <wp:positionH relativeFrom="column">
                  <wp:posOffset>2163445</wp:posOffset>
                </wp:positionH>
                <wp:positionV relativeFrom="paragraph">
                  <wp:posOffset>1855470</wp:posOffset>
                </wp:positionV>
                <wp:extent cx="49530" cy="106680"/>
                <wp:effectExtent l="34925" t="22225" r="20320" b="23495"/>
                <wp:wrapNone/>
                <wp:docPr id="10" name="Freihand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530" cy="106680"/>
                        </a:xfrm>
                        <a:custGeom>
                          <a:avLst/>
                          <a:gdLst>
                            <a:gd name="T0" fmla="*/ 78 w 78"/>
                            <a:gd name="T1" fmla="*/ 168 h 168"/>
                            <a:gd name="T2" fmla="*/ 57 w 78"/>
                            <a:gd name="T3" fmla="*/ 144 h 168"/>
                            <a:gd name="T4" fmla="*/ 24 w 78"/>
                            <a:gd name="T5" fmla="*/ 96 h 168"/>
                            <a:gd name="T6" fmla="*/ 12 w 78"/>
                            <a:gd name="T7" fmla="*/ 87 h 168"/>
                            <a:gd name="T8" fmla="*/ 0 w 78"/>
                            <a:gd name="T9" fmla="*/ 69 h 168"/>
                            <a:gd name="T10" fmla="*/ 3 w 78"/>
                            <a:gd name="T11" fmla="*/ 0 h 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8" h="168">
                              <a:moveTo>
                                <a:pt x="78" y="168"/>
                              </a:moveTo>
                              <a:cubicBezTo>
                                <a:pt x="72" y="156"/>
                                <a:pt x="70" y="148"/>
                                <a:pt x="57" y="144"/>
                              </a:cubicBezTo>
                              <a:cubicBezTo>
                                <a:pt x="46" y="129"/>
                                <a:pt x="35" y="109"/>
                                <a:pt x="24" y="96"/>
                              </a:cubicBezTo>
                              <a:cubicBezTo>
                                <a:pt x="21" y="92"/>
                                <a:pt x="15" y="91"/>
                                <a:pt x="12" y="87"/>
                              </a:cubicBezTo>
                              <a:cubicBezTo>
                                <a:pt x="7" y="82"/>
                                <a:pt x="0" y="69"/>
                                <a:pt x="0" y="69"/>
                              </a:cubicBezTo>
                              <a:cubicBezTo>
                                <a:pt x="5" y="30"/>
                                <a:pt x="3" y="53"/>
                                <a:pt x="3" y="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10" o:spid="_x0000_s1026" style="position:absolute;margin-left:170.35pt;margin-top:146.1pt;width:3.9pt;height: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8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" path="m78,168c72,156,70,148,57,144,46,129,35,109,24,96,21,92,15,91,12,87,7,82,,69,,69,5,30,3,53,3,e" filled="f" strokecolor="blue" strokeweight="2.25pt">
                <v:path arrowok="t" o:connecttype="custom" o:connectlocs="49530,106680;36195,91440;15240,60960;7620,55245;0,43815;1905,0" o:connectangles="0,0,0,0,0,0"/>
              </v:shape>
            </w:pict>
          </mc:Fallback>
        </mc:AlternateContent>
      </w:r>
      <w:r w:rsidRPr="00620B2F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D5C811" wp14:editId="3868ED93">
                <wp:simplePos x="0" y="0"/>
                <wp:positionH relativeFrom="column">
                  <wp:posOffset>2129155</wp:posOffset>
                </wp:positionH>
                <wp:positionV relativeFrom="paragraph">
                  <wp:posOffset>2293620</wp:posOffset>
                </wp:positionV>
                <wp:extent cx="114300" cy="114300"/>
                <wp:effectExtent l="19685" t="22225" r="27940" b="25400"/>
                <wp:wrapNone/>
                <wp:docPr id="9" name="Ellips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9" o:spid="_x0000_s1026" style="position:absolute;margin-left:167.65pt;margin-top:180.6pt;width:9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" filled="f" strokecolor="red" strokeweight="3pt"/>
            </w:pict>
          </mc:Fallback>
        </mc:AlternateContent>
      </w:r>
      <w:r w:rsidRPr="00620B2F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6EE4A0" wp14:editId="3545A38B">
                <wp:simplePos x="0" y="0"/>
                <wp:positionH relativeFrom="column">
                  <wp:posOffset>2286000</wp:posOffset>
                </wp:positionH>
                <wp:positionV relativeFrom="paragraph">
                  <wp:posOffset>2171700</wp:posOffset>
                </wp:positionV>
                <wp:extent cx="1028700" cy="228600"/>
                <wp:effectExtent l="0" t="0" r="4445" b="4445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B2F" w:rsidRPr="00A94271" w:rsidRDefault="00620B2F" w:rsidP="00620B2F">
                            <w:pPr>
                              <w:rPr>
                                <w:b/>
                              </w:rPr>
                            </w:pPr>
                            <w:r w:rsidRPr="00A94271">
                              <w:rPr>
                                <w:b/>
                              </w:rPr>
                              <w:t>Musterdorf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30" type="#_x0000_t202" style="position:absolute;margin-left:180pt;margin-top:171pt;width:81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" stroked="f">
                <v:textbox>
                  <w:txbxContent>
                    <w:p w:rsidR="00620B2F" w:rsidRPr="00A94271" w:rsidRDefault="00620B2F" w:rsidP="00620B2F">
                      <w:pPr>
                        <w:rPr>
                          <w:b/>
                        </w:rPr>
                      </w:pPr>
                      <w:r w:rsidRPr="00A94271">
                        <w:rPr>
                          <w:b/>
                        </w:rPr>
                        <w:t>Musterdorf</w:t>
                      </w:r>
                    </w:p>
                  </w:txbxContent>
                </v:textbox>
              </v:shape>
            </w:pict>
          </mc:Fallback>
        </mc:AlternateContent>
      </w:r>
      <w:r w:rsidRPr="00620B2F">
        <w:rPr>
          <w:noProof/>
        </w:rPr>
        <w:drawing>
          <wp:inline distT="0" distB="0" distL="0" distR="0" wp14:anchorId="4B9FE808" wp14:editId="50956142">
            <wp:extent cx="4625340" cy="3201283"/>
            <wp:effectExtent l="19050" t="19050" r="22860" b="18415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4935" t="46346" b="27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473" cy="321244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A50078" w:rsidRPr="00620B2F" w:rsidSect="006A0005">
      <w:headerReference w:type="default" r:id="rId15"/>
      <w:footerReference w:type="default" r:id="rId16"/>
      <w:type w:val="continuous"/>
      <w:pgSz w:w="11906" w:h="16838" w:code="9"/>
      <w:pgMar w:top="1707" w:right="567" w:bottom="851" w:left="1361" w:header="482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0005" w:rsidRPr="00620B2F" w:rsidRDefault="006A0005">
      <w:r w:rsidRPr="00620B2F">
        <w:separator/>
      </w:r>
    </w:p>
  </w:endnote>
  <w:endnote w:type="continuationSeparator" w:id="0">
    <w:p w:rsidR="006A0005" w:rsidRPr="00620B2F" w:rsidRDefault="006A0005">
      <w:r w:rsidRPr="00620B2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Com 55 Roman">
    <w:altName w:val="Arial"/>
    <w:charset w:val="4D"/>
    <w:family w:val="swiss"/>
    <w:pitch w:val="variable"/>
    <w:sig w:usb0="8000000F" w:usb1="10002042" w:usb2="00000000" w:usb3="00000000" w:csb0="0000009B" w:csb1="00000000"/>
  </w:font>
  <w:font w:name="ZapfDingbats"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ont1482">
    <w:altName w:val="Calibri"/>
    <w:panose1 w:val="00000000000000000000"/>
    <w:charset w:val="00"/>
    <w:family w:val="auto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761" w:rsidRPr="00620B2F" w:rsidRDefault="00620B2F" w:rsidP="00761C18">
    <w:pPr>
      <w:pStyle w:val="Vorlagenbezeichnung"/>
    </w:pPr>
    <w:sdt>
      <w:sdtPr>
        <w:tag w:val="DLaufnummer"/>
        <w:id w:val="-1253502459"/>
        <w:showingPlcHdr/>
        <w:dataBinding w:prefixMappings="xmlns:ns='http://schemas.officeatwork.com/CustomXMLPart'" w:xpath="/ns:officeatwork/ns:DLaufnummer" w:storeItemID="{C9EF7656-0210-462C-829B-A9AFE99E1459}"/>
        <w:text w:multiLine="1"/>
      </w:sdtPr>
      <w:sdtEndPr/>
      <w:sdtContent>
        <w:r w:rsidR="00847227" w:rsidRPr="00620B2F">
          <w:rPr>
            <w:rStyle w:val="Platzhaltertext"/>
          </w:rPr>
          <w:t xml:space="preserve"> </w:t>
        </w:r>
      </w:sdtContent>
    </w:sdt>
    <w:r w:rsidR="00761C18" w:rsidRPr="00620B2F"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15FEB112" wp14:editId="66DBBB8E">
              <wp:simplePos x="0" y="0"/>
              <wp:positionH relativeFrom="margin">
                <wp:align>right</wp:align>
              </wp:positionH>
              <wp:positionV relativeFrom="page">
                <wp:align>bottom</wp:align>
              </wp:positionV>
              <wp:extent cx="630000" cy="568800"/>
              <wp:effectExtent l="0" t="0" r="0" b="0"/>
              <wp:wrapNone/>
              <wp:docPr id="4" name="Textfeld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0000" cy="56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61C18" w:rsidRPr="005C6148" w:rsidRDefault="00761C18" w:rsidP="00761C18">
                          <w:pPr>
                            <w:pStyle w:val="Seitenzahlen"/>
                          </w:pPr>
                          <w:r w:rsidRPr="005C6148">
                            <w:fldChar w:fldCharType="begin"/>
                          </w:r>
                          <w:r w:rsidRPr="005C6148">
                            <w:instrText>PAGE   \* MERGEFORMAT</w:instrText>
                          </w:r>
                          <w:r w:rsidRPr="005C6148">
                            <w:fldChar w:fldCharType="separate"/>
                          </w:r>
                          <w:r w:rsidR="00620B2F" w:rsidRPr="00620B2F">
                            <w:rPr>
                              <w:noProof/>
                              <w:lang w:val="de-DE"/>
                            </w:rPr>
                            <w:t>1</w:t>
                          </w:r>
                          <w:r w:rsidRPr="005C6148">
                            <w:fldChar w:fldCharType="end"/>
                          </w:r>
                          <w:r w:rsidRPr="005C6148">
                            <w:t>/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NUMPAGES  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620B2F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288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4" o:spid="_x0000_s1031" type="#_x0000_t202" style="position:absolute;margin-left:-1.6pt;margin-top:0;width:49.6pt;height:44.8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" filled="f" stroked="f" strokeweight=".5pt">
              <v:textbox inset="0,0,0,8mm">
                <w:txbxContent>
                  <w:p w:rsidR="00761C18" w:rsidRPr="005C6148" w:rsidRDefault="00761C18" w:rsidP="00761C18">
                    <w:pPr>
                      <w:pStyle w:val="Seitenzahlen"/>
                    </w:pPr>
                    <w:r w:rsidRPr="005C6148">
                      <w:fldChar w:fldCharType="begin"/>
                    </w:r>
                    <w:r w:rsidRPr="005C6148">
                      <w:instrText>PAGE   \* MERGEFORMAT</w:instrText>
                    </w:r>
                    <w:r w:rsidRPr="005C6148">
                      <w:fldChar w:fldCharType="separate"/>
                    </w:r>
                    <w:r w:rsidR="00620B2F" w:rsidRPr="00620B2F">
                      <w:rPr>
                        <w:noProof/>
                        <w:lang w:val="de-DE"/>
                      </w:rPr>
                      <w:t>1</w:t>
                    </w:r>
                    <w:r w:rsidRPr="005C6148">
                      <w:fldChar w:fldCharType="end"/>
                    </w:r>
                    <w:r w:rsidRPr="005C6148">
                      <w:t>/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NUMPAGES   \* MERGEFORMAT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620B2F">
                      <w:rPr>
                        <w:noProof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  <w:r w:rsidR="00761C18" w:rsidRPr="00620B2F">
      <w:tab/>
    </w:r>
    <w:sdt>
      <w:sdtPr>
        <w:tag w:val="Classification"/>
        <w:id w:val="-2065018849"/>
        <w:showingPlcHdr/>
        <w:dataBinding w:prefixMappings="xmlns:ns='http://schemas.officeatwork.com/CustomXMLPart'" w:xpath="/ns:officeatwork/ns:Classification" w:storeItemID="{C9EF7656-0210-462C-829B-A9AFE99E1459}"/>
        <w:text w:multiLine="1"/>
      </w:sdtPr>
      <w:sdtEndPr/>
      <w:sdtContent>
        <w:r w:rsidR="00761C18" w:rsidRPr="00620B2F">
          <w:rPr>
            <w:rStyle w:val="Platzhaltertext"/>
          </w:rPr>
          <w:t xml:space="preserve"> </w:t>
        </w:r>
      </w:sdtContent>
    </w:sdt>
    <w:r w:rsidR="00761C18" w:rsidRPr="00620B2F">
      <w:tab/>
    </w:r>
    <w:r w:rsidR="00761C18" w:rsidRPr="00620B2F">
      <w:tab/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0005" w:rsidRPr="00620B2F" w:rsidRDefault="006A0005">
      <w:r w:rsidRPr="00620B2F">
        <w:separator/>
      </w:r>
    </w:p>
  </w:footnote>
  <w:footnote w:type="continuationSeparator" w:id="0">
    <w:p w:rsidR="006A0005" w:rsidRPr="00620B2F" w:rsidRDefault="006A0005">
      <w:r w:rsidRPr="00620B2F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ohneRahmen"/>
      <w:tblW w:w="0" w:type="auto"/>
      <w:tblLook w:val="04A0" w:firstRow="1" w:lastRow="0" w:firstColumn="1" w:lastColumn="0" w:noHBand="0" w:noVBand="1"/>
    </w:tblPr>
    <w:tblGrid>
      <w:gridCol w:w="5245"/>
      <w:gridCol w:w="4733"/>
    </w:tblGrid>
    <w:tr w:rsidR="0072055B" w:rsidRPr="00620B2F" w:rsidTr="006A0005">
      <w:tc>
        <w:tcPr>
          <w:tcW w:w="5245" w:type="dxa"/>
        </w:tcPr>
        <w:p w:rsidR="0072055B" w:rsidRPr="00620B2F" w:rsidRDefault="0072055B" w:rsidP="00BA67D5">
          <w:pPr>
            <w:pStyle w:val="Kopfzeile"/>
          </w:pPr>
        </w:p>
      </w:tc>
      <w:tc>
        <w:tcPr>
          <w:tcW w:w="4733" w:type="dxa"/>
        </w:tcPr>
        <w:p w:rsidR="0072055B" w:rsidRPr="00620B2F" w:rsidRDefault="00044296" w:rsidP="006A0005">
          <w:pPr>
            <w:pStyle w:val="Kopfzeile"/>
          </w:pPr>
          <w:r w:rsidRPr="00620B2F">
            <w:t>Dossier poste d’alarme de la commune</w:t>
          </w:r>
        </w:p>
      </w:tc>
    </w:tr>
  </w:tbl>
  <w:p w:rsidR="00DA6BED" w:rsidRPr="00620B2F" w:rsidRDefault="006A0005" w:rsidP="00F64BCA">
    <w:r w:rsidRPr="00620B2F">
      <w:rPr>
        <w:noProof/>
        <w:lang w:eastAsia="de-CH"/>
      </w:rPr>
      <w:drawing>
        <wp:anchor distT="0" distB="0" distL="114300" distR="114300" simplePos="0" relativeHeight="251668480" behindDoc="1" locked="1" layoutInCell="1" allowOverlap="1" wp14:anchorId="177720C9" wp14:editId="5031815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762760"/>
          <wp:effectExtent l="0" t="0" r="0" b="0"/>
          <wp:wrapNone/>
          <wp:docPr id="1" name="2fed84a1-368f-4382-aa2f-9dd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762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5986FE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10885A5D"/>
    <w:multiLevelType w:val="hybridMultilevel"/>
    <w:tmpl w:val="C052AAE8"/>
    <w:lvl w:ilvl="0" w:tplc="0807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222" w:hanging="360"/>
      </w:pPr>
    </w:lvl>
    <w:lvl w:ilvl="2" w:tplc="0807001B" w:tentative="1">
      <w:start w:val="1"/>
      <w:numFmt w:val="lowerRoman"/>
      <w:lvlText w:val="%3."/>
      <w:lvlJc w:val="right"/>
      <w:pPr>
        <w:ind w:left="1942" w:hanging="180"/>
      </w:pPr>
    </w:lvl>
    <w:lvl w:ilvl="3" w:tplc="0807000F" w:tentative="1">
      <w:start w:val="1"/>
      <w:numFmt w:val="decimal"/>
      <w:lvlText w:val="%4."/>
      <w:lvlJc w:val="left"/>
      <w:pPr>
        <w:ind w:left="2662" w:hanging="360"/>
      </w:pPr>
    </w:lvl>
    <w:lvl w:ilvl="4" w:tplc="08070019" w:tentative="1">
      <w:start w:val="1"/>
      <w:numFmt w:val="lowerLetter"/>
      <w:lvlText w:val="%5."/>
      <w:lvlJc w:val="left"/>
      <w:pPr>
        <w:ind w:left="3382" w:hanging="360"/>
      </w:pPr>
    </w:lvl>
    <w:lvl w:ilvl="5" w:tplc="0807001B" w:tentative="1">
      <w:start w:val="1"/>
      <w:numFmt w:val="lowerRoman"/>
      <w:lvlText w:val="%6."/>
      <w:lvlJc w:val="right"/>
      <w:pPr>
        <w:ind w:left="4102" w:hanging="180"/>
      </w:pPr>
    </w:lvl>
    <w:lvl w:ilvl="6" w:tplc="0807000F" w:tentative="1">
      <w:start w:val="1"/>
      <w:numFmt w:val="decimal"/>
      <w:lvlText w:val="%7."/>
      <w:lvlJc w:val="left"/>
      <w:pPr>
        <w:ind w:left="4822" w:hanging="360"/>
      </w:pPr>
    </w:lvl>
    <w:lvl w:ilvl="7" w:tplc="08070019" w:tentative="1">
      <w:start w:val="1"/>
      <w:numFmt w:val="lowerLetter"/>
      <w:lvlText w:val="%8."/>
      <w:lvlJc w:val="left"/>
      <w:pPr>
        <w:ind w:left="5542" w:hanging="360"/>
      </w:pPr>
    </w:lvl>
    <w:lvl w:ilvl="8" w:tplc="08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160B5148"/>
    <w:multiLevelType w:val="hybridMultilevel"/>
    <w:tmpl w:val="0CC66018"/>
    <w:lvl w:ilvl="0" w:tplc="A5B827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B86C8B"/>
    <w:multiLevelType w:val="hybridMultilevel"/>
    <w:tmpl w:val="D0865328"/>
    <w:lvl w:ilvl="0" w:tplc="000AE758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21E804FF"/>
    <w:multiLevelType w:val="multilevel"/>
    <w:tmpl w:val="84809E52"/>
    <w:lvl w:ilvl="0">
      <w:start w:val="1"/>
      <w:numFmt w:val="decimal"/>
      <w:pStyle w:val="Traktandum-Tit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Traktandum-Titel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right"/>
      <w:pPr>
        <w:ind w:left="851" w:hanging="85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>
    <w:nsid w:val="25D7700A"/>
    <w:multiLevelType w:val="multilevel"/>
    <w:tmpl w:val="D1FC3B74"/>
    <w:lvl w:ilvl="0">
      <w:start w:val="1"/>
      <w:numFmt w:val="decimal"/>
      <w:pStyle w:val="ListWithNumbers"/>
      <w:lvlText w:val="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lvlText w:val="%3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decimal"/>
      <w:lvlText w:val="%4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decimal"/>
      <w:lvlText w:val="%5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5">
      <w:start w:val="1"/>
      <w:numFmt w:val="decimal"/>
      <w:lvlText w:val="%6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5"/>
        </w:tabs>
        <w:ind w:left="1985" w:hanging="284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552"/>
        </w:tabs>
        <w:ind w:left="2552" w:hanging="284"/>
      </w:pPr>
      <w:rPr>
        <w:rFonts w:hint="default"/>
      </w:rPr>
    </w:lvl>
  </w:abstractNum>
  <w:abstractNum w:abstractNumId="6">
    <w:nsid w:val="2AAA6850"/>
    <w:multiLevelType w:val="hybridMultilevel"/>
    <w:tmpl w:val="46E2C724"/>
    <w:lvl w:ilvl="0" w:tplc="A5B827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0378DF"/>
    <w:multiLevelType w:val="hybridMultilevel"/>
    <w:tmpl w:val="B6CA07A0"/>
    <w:lvl w:ilvl="0" w:tplc="000AE758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>
    <w:nsid w:val="2E2340DA"/>
    <w:multiLevelType w:val="hybridMultilevel"/>
    <w:tmpl w:val="3B42BF0E"/>
    <w:lvl w:ilvl="0" w:tplc="A5B827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DB6CD0"/>
    <w:multiLevelType w:val="multilevel"/>
    <w:tmpl w:val="0DDC3340"/>
    <w:name w:val="2007071614014442322377"/>
    <w:lvl w:ilvl="0">
      <w:start w:val="1"/>
      <w:numFmt w:val="upperLetter"/>
      <w:pStyle w:val="ListWithLetters"/>
      <w:lvlText w:val="%1"/>
      <w:lvlJc w:val="left"/>
      <w:pPr>
        <w:tabs>
          <w:tab w:val="num" w:pos="284"/>
        </w:tabs>
        <w:ind w:left="284" w:hanging="284"/>
      </w:pPr>
      <w:rPr>
        <w:rFonts w:eastAsia="SimSun" w:hint="eastAsia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lvlText w:val="%2"/>
      <w:lvlJc w:val="left"/>
      <w:pPr>
        <w:tabs>
          <w:tab w:val="num" w:pos="567"/>
        </w:tabs>
        <w:ind w:left="567" w:hanging="283"/>
      </w:pPr>
      <w:rPr>
        <w:rFonts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upperLetter"/>
      <w:lvlText w:val="%3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upperLetter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upperLetter"/>
      <w:lvlText w:val="%5.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5">
      <w:start w:val="1"/>
      <w:numFmt w:val="upperLetter"/>
      <w:lvlText w:val="%6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6">
      <w:start w:val="1"/>
      <w:numFmt w:val="upperLetter"/>
      <w:lvlText w:val="%7."/>
      <w:lvlJc w:val="left"/>
      <w:pPr>
        <w:tabs>
          <w:tab w:val="num" w:pos="1985"/>
        </w:tabs>
        <w:ind w:left="1985" w:hanging="284"/>
      </w:pPr>
      <w:rPr>
        <w:rFonts w:hint="default"/>
      </w:rPr>
    </w:lvl>
    <w:lvl w:ilvl="7">
      <w:start w:val="1"/>
      <w:numFmt w:val="upperLetter"/>
      <w:lvlText w:val="%8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upperLetter"/>
      <w:lvlText w:val="%9."/>
      <w:lvlJc w:val="left"/>
      <w:pPr>
        <w:tabs>
          <w:tab w:val="num" w:pos="2552"/>
        </w:tabs>
        <w:ind w:left="2552" w:hanging="284"/>
      </w:pPr>
      <w:rPr>
        <w:rFonts w:hint="default"/>
      </w:rPr>
    </w:lvl>
  </w:abstractNum>
  <w:abstractNum w:abstractNumId="10">
    <w:nsid w:val="40A24811"/>
    <w:multiLevelType w:val="hybridMultilevel"/>
    <w:tmpl w:val="60622BAE"/>
    <w:lvl w:ilvl="0" w:tplc="0A081B8E">
      <w:start w:val="1"/>
      <w:numFmt w:val="bullet"/>
      <w:lvlText w:val="–"/>
      <w:lvlJc w:val="left"/>
      <w:pPr>
        <w:tabs>
          <w:tab w:val="num" w:pos="644"/>
        </w:tabs>
        <w:ind w:left="644" w:hanging="284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49242A50"/>
    <w:multiLevelType w:val="hybridMultilevel"/>
    <w:tmpl w:val="13BC504C"/>
    <w:lvl w:ilvl="0" w:tplc="A5B827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0D46FD"/>
    <w:multiLevelType w:val="multilevel"/>
    <w:tmpl w:val="31EC87C8"/>
    <w:lvl w:ilvl="0">
      <w:start w:val="1"/>
      <w:numFmt w:val="decimal"/>
      <w:pStyle w:val="H1"/>
      <w:lvlText w:val="%1."/>
      <w:lvlJc w:val="left"/>
      <w:pPr>
        <w:ind w:left="851" w:hanging="851"/>
      </w:pPr>
      <w:rPr>
        <w:rFonts w:hint="default"/>
        <w:spacing w:val="-10"/>
      </w:rPr>
    </w:lvl>
    <w:lvl w:ilvl="1">
      <w:start w:val="1"/>
      <w:numFmt w:val="decimal"/>
      <w:pStyle w:val="berschrift2nummeriert"/>
      <w:lvlText w:val="%1.%2"/>
      <w:lvlJc w:val="left"/>
      <w:pPr>
        <w:ind w:left="851" w:hanging="851"/>
      </w:pPr>
      <w:rPr>
        <w:rFonts w:hint="default"/>
        <w:spacing w:val="-10"/>
      </w:rPr>
    </w:lvl>
    <w:lvl w:ilvl="2">
      <w:start w:val="1"/>
      <w:numFmt w:val="decimal"/>
      <w:pStyle w:val="berschrift3nummeriert"/>
      <w:lvlText w:val="%1.%2.%3"/>
      <w:lvlJc w:val="left"/>
      <w:pPr>
        <w:ind w:left="851" w:hanging="851"/>
      </w:pPr>
      <w:rPr>
        <w:rFonts w:hint="default"/>
        <w:spacing w:val="-10"/>
      </w:rPr>
    </w:lvl>
    <w:lvl w:ilvl="3">
      <w:start w:val="1"/>
      <w:numFmt w:val="decimal"/>
      <w:pStyle w:val="berschrift4nummeriert"/>
      <w:lvlText w:val="%1.%2.%3.%4"/>
      <w:lvlJc w:val="left"/>
      <w:pPr>
        <w:ind w:left="851" w:hanging="851"/>
      </w:pPr>
      <w:rPr>
        <w:rFonts w:hint="default"/>
        <w:spacing w:val="-10"/>
      </w:rPr>
    </w:lvl>
    <w:lvl w:ilvl="4">
      <w:start w:val="1"/>
      <w:numFmt w:val="decimal"/>
      <w:pStyle w:val="berschrift5nummeriert"/>
      <w:lvlText w:val="%1.%2.%3.%4.%5"/>
      <w:lvlJc w:val="left"/>
      <w:pPr>
        <w:ind w:left="851" w:hanging="851"/>
      </w:pPr>
      <w:rPr>
        <w:rFonts w:hint="default"/>
        <w:spacing w:val="-10"/>
      </w:rPr>
    </w:lvl>
    <w:lvl w:ilvl="5">
      <w:start w:val="1"/>
      <w:numFmt w:val="lowerLetter"/>
      <w:lvlText w:val="%6)"/>
      <w:lvlJc w:val="left"/>
      <w:pPr>
        <w:ind w:left="425" w:hanging="425"/>
      </w:pPr>
      <w:rPr>
        <w:rFonts w:hint="default"/>
      </w:rPr>
    </w:lvl>
    <w:lvl w:ilvl="6">
      <w:start w:val="1"/>
      <w:numFmt w:val="lowerRoman"/>
      <w:lvlText w:val="%7."/>
      <w:lvlJc w:val="left"/>
      <w:pPr>
        <w:ind w:left="425" w:hanging="425"/>
      </w:pPr>
      <w:rPr>
        <w:rFonts w:hint="default"/>
      </w:rPr>
    </w:lvl>
    <w:lvl w:ilvl="7">
      <w:start w:val="1"/>
      <w:numFmt w:val="decimal"/>
      <w:pStyle w:val="Nummerierung1"/>
      <w:lvlText w:val="%8."/>
      <w:lvlJc w:val="left"/>
      <w:pPr>
        <w:ind w:left="425" w:hanging="425"/>
      </w:pPr>
      <w:rPr>
        <w:rFonts w:hint="default"/>
      </w:rPr>
    </w:lvl>
    <w:lvl w:ilvl="8">
      <w:start w:val="1"/>
      <w:numFmt w:val="decimal"/>
      <w:pStyle w:val="Nummerierung2"/>
      <w:lvlText w:val="%8.%9"/>
      <w:lvlJc w:val="left"/>
      <w:pPr>
        <w:ind w:left="992" w:hanging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13">
    <w:nsid w:val="4E50106C"/>
    <w:multiLevelType w:val="hybridMultilevel"/>
    <w:tmpl w:val="74F2CDCA"/>
    <w:lvl w:ilvl="0" w:tplc="A5B827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DD5148"/>
    <w:multiLevelType w:val="hybridMultilevel"/>
    <w:tmpl w:val="0270E45A"/>
    <w:lvl w:ilvl="0" w:tplc="1B6ED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613E6B"/>
    <w:multiLevelType w:val="multilevel"/>
    <w:tmpl w:val="98B28E36"/>
    <w:lvl w:ilvl="0">
      <w:start w:val="1"/>
      <w:numFmt w:val="bullet"/>
      <w:pStyle w:val="Aufzhlungszeichen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pStyle w:val="Aufzhlungszeichen2"/>
      <w:lvlText w:val="–"/>
      <w:lvlJc w:val="left"/>
      <w:pPr>
        <w:ind w:left="567" w:hanging="283"/>
      </w:pPr>
      <w:rPr>
        <w:rFonts w:ascii="HelveticaNeueLT Com 55 Roman" w:hAnsi="HelveticaNeueLT Com 55 Roman" w:hint="default"/>
      </w:rPr>
    </w:lvl>
    <w:lvl w:ilvl="2">
      <w:start w:val="1"/>
      <w:numFmt w:val="bullet"/>
      <w:pStyle w:val="Aufzhlungszeichen3"/>
      <w:lvlText w:val="–"/>
      <w:lvlJc w:val="left"/>
      <w:pPr>
        <w:ind w:left="851" w:hanging="284"/>
      </w:pPr>
      <w:rPr>
        <w:rFonts w:ascii="HelveticaNeueLT Com 55 Roman" w:hAnsi="HelveticaNeueLT Com 55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608A5E6D"/>
    <w:multiLevelType w:val="hybridMultilevel"/>
    <w:tmpl w:val="18ACC16C"/>
    <w:lvl w:ilvl="0" w:tplc="0807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A081B8E">
      <w:start w:val="1"/>
      <w:numFmt w:val="bullet"/>
      <w:lvlText w:val="–"/>
      <w:lvlJc w:val="left"/>
      <w:pPr>
        <w:tabs>
          <w:tab w:val="num" w:pos="1211"/>
        </w:tabs>
        <w:ind w:left="1211" w:hanging="360"/>
      </w:pPr>
      <w:rPr>
        <w:rFonts w:ascii="Arial" w:hAnsi="Arial" w:hint="default"/>
      </w:rPr>
    </w:lvl>
    <w:lvl w:ilvl="2" w:tplc="0807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AE06DE1"/>
    <w:multiLevelType w:val="multilevel"/>
    <w:tmpl w:val="D90C3548"/>
    <w:lvl w:ilvl="0">
      <w:start w:val="1"/>
      <w:numFmt w:val="bullet"/>
      <w:pStyle w:val="Aufzhlung1"/>
      <w:lvlText w:val="‒"/>
      <w:lvlJc w:val="left"/>
      <w:pPr>
        <w:ind w:left="284" w:hanging="284"/>
      </w:pPr>
      <w:rPr>
        <w:rFonts w:asciiTheme="minorHAnsi" w:hAnsiTheme="minorHAnsi" w:hint="default"/>
      </w:rPr>
    </w:lvl>
    <w:lvl w:ilvl="1">
      <w:start w:val="1"/>
      <w:numFmt w:val="bullet"/>
      <w:pStyle w:val="Aufzhlung2"/>
      <w:lvlText w:val="‒"/>
      <w:lvlJc w:val="left"/>
      <w:pPr>
        <w:ind w:left="567" w:hanging="283"/>
      </w:pPr>
      <w:rPr>
        <w:rFonts w:asciiTheme="minorHAnsi" w:hAnsiTheme="minorHAnsi" w:hint="default"/>
      </w:rPr>
    </w:lvl>
    <w:lvl w:ilvl="2">
      <w:start w:val="1"/>
      <w:numFmt w:val="bullet"/>
      <w:pStyle w:val="Aufzhlung3"/>
      <w:lvlText w:val="‒"/>
      <w:lvlJc w:val="left"/>
      <w:pPr>
        <w:ind w:left="851" w:hanging="284"/>
      </w:pPr>
      <w:rPr>
        <w:rFonts w:asciiTheme="minorHAnsi" w:hAnsiTheme="minorHAnsi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6CA8473C"/>
    <w:multiLevelType w:val="hybridMultilevel"/>
    <w:tmpl w:val="3B7679C0"/>
    <w:lvl w:ilvl="0" w:tplc="7D72EE0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5EF1A07"/>
    <w:multiLevelType w:val="hybridMultilevel"/>
    <w:tmpl w:val="329C1264"/>
    <w:lvl w:ilvl="0" w:tplc="B2141C7C">
      <w:numFmt w:val="decimal"/>
      <w:lvlText w:val="%1"/>
      <w:lvlJc w:val="left"/>
      <w:pPr>
        <w:ind w:left="1212" w:hanging="852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DC1B1C"/>
    <w:multiLevelType w:val="multilevel"/>
    <w:tmpl w:val="EE5A9B94"/>
    <w:lvl w:ilvl="0">
      <w:start w:val="1"/>
      <w:numFmt w:val="bullet"/>
      <w:pStyle w:val="ListWithCheckboxes"/>
      <w:lvlText w:val=""/>
      <w:lvlJc w:val="left"/>
      <w:pPr>
        <w:tabs>
          <w:tab w:val="num" w:pos="284"/>
        </w:tabs>
        <w:ind w:left="284" w:hanging="284"/>
      </w:pPr>
      <w:rPr>
        <w:rFonts w:ascii="ZapfDingbats" w:hAnsi="ZapfDingbats" w:hint="default"/>
        <w:sz w:val="22"/>
      </w:rPr>
    </w:lvl>
    <w:lvl w:ilvl="1">
      <w:start w:val="1"/>
      <w:numFmt w:val="bullet"/>
      <w:lvlText w:val=""/>
      <w:lvlJc w:val="left"/>
      <w:pPr>
        <w:tabs>
          <w:tab w:val="num" w:pos="567"/>
        </w:tabs>
        <w:ind w:left="567" w:hanging="283"/>
      </w:pPr>
      <w:rPr>
        <w:rFonts w:ascii="ZapfDingbats" w:hAnsi="ZapfDingbats" w:hint="default"/>
      </w:rPr>
    </w:lvl>
    <w:lvl w:ilvl="2">
      <w:start w:val="1"/>
      <w:numFmt w:val="bullet"/>
      <w:lvlText w:val=""/>
      <w:lvlJc w:val="left"/>
      <w:pPr>
        <w:tabs>
          <w:tab w:val="num" w:pos="851"/>
        </w:tabs>
        <w:ind w:left="851" w:hanging="284"/>
      </w:pPr>
      <w:rPr>
        <w:rFonts w:ascii="ZapfDingbats" w:hAnsi="ZapfDingbats" w:hint="default"/>
      </w:rPr>
    </w:lvl>
    <w:lvl w:ilvl="3">
      <w:start w:val="1"/>
      <w:numFmt w:val="bullet"/>
      <w:lvlText w:val=""/>
      <w:lvlJc w:val="left"/>
      <w:pPr>
        <w:tabs>
          <w:tab w:val="num" w:pos="1134"/>
        </w:tabs>
        <w:ind w:left="1134" w:hanging="283"/>
      </w:pPr>
      <w:rPr>
        <w:rFonts w:ascii="ZapfDingbats" w:hAnsi="ZapfDingbats" w:hint="default"/>
      </w:rPr>
    </w:lvl>
    <w:lvl w:ilvl="4">
      <w:start w:val="1"/>
      <w:numFmt w:val="bullet"/>
      <w:lvlText w:val=""/>
      <w:lvlJc w:val="left"/>
      <w:pPr>
        <w:tabs>
          <w:tab w:val="num" w:pos="1418"/>
        </w:tabs>
        <w:ind w:left="1418" w:hanging="284"/>
      </w:pPr>
      <w:rPr>
        <w:rFonts w:ascii="ZapfDingbats" w:hAnsi="ZapfDingbats" w:hint="default"/>
      </w:rPr>
    </w:lvl>
    <w:lvl w:ilvl="5">
      <w:start w:val="1"/>
      <w:numFmt w:val="bullet"/>
      <w:lvlText w:val=""/>
      <w:lvlJc w:val="left"/>
      <w:pPr>
        <w:tabs>
          <w:tab w:val="num" w:pos="1701"/>
        </w:tabs>
        <w:ind w:left="1701" w:hanging="283"/>
      </w:pPr>
      <w:rPr>
        <w:rFonts w:ascii="ZapfDingbats" w:hAnsi="ZapfDingbats" w:hint="default"/>
      </w:rPr>
    </w:lvl>
    <w:lvl w:ilvl="6">
      <w:start w:val="1"/>
      <w:numFmt w:val="bullet"/>
      <w:lvlText w:val=""/>
      <w:lvlJc w:val="left"/>
      <w:pPr>
        <w:tabs>
          <w:tab w:val="num" w:pos="1985"/>
        </w:tabs>
        <w:ind w:left="1985" w:hanging="284"/>
      </w:pPr>
      <w:rPr>
        <w:rFonts w:ascii="ZapfDingbats" w:hAnsi="ZapfDingbats" w:hint="default"/>
      </w:rPr>
    </w:lvl>
    <w:lvl w:ilvl="7">
      <w:start w:val="1"/>
      <w:numFmt w:val="bullet"/>
      <w:lvlText w:val=""/>
      <w:lvlJc w:val="left"/>
      <w:pPr>
        <w:tabs>
          <w:tab w:val="num" w:pos="2268"/>
        </w:tabs>
        <w:ind w:left="2268" w:hanging="283"/>
      </w:pPr>
      <w:rPr>
        <w:rFonts w:ascii="ZapfDingbats" w:hAnsi="ZapfDingbats" w:hint="default"/>
      </w:rPr>
    </w:lvl>
    <w:lvl w:ilvl="8">
      <w:start w:val="1"/>
      <w:numFmt w:val="bullet"/>
      <w:lvlText w:val=""/>
      <w:lvlJc w:val="left"/>
      <w:pPr>
        <w:tabs>
          <w:tab w:val="num" w:pos="2552"/>
        </w:tabs>
        <w:ind w:left="2552" w:hanging="284"/>
      </w:pPr>
      <w:rPr>
        <w:rFonts w:ascii="ZapfDingbats" w:hAnsi="ZapfDingbats" w:hint="default"/>
      </w:rPr>
    </w:lvl>
  </w:abstractNum>
  <w:abstractNum w:abstractNumId="21">
    <w:nsid w:val="7F326723"/>
    <w:multiLevelType w:val="multilevel"/>
    <w:tmpl w:val="49EEC4F8"/>
    <w:lvl w:ilvl="0">
      <w:start w:val="1"/>
      <w:numFmt w:val="bullet"/>
      <w:pStyle w:val="ListWithSymbols"/>
      <w:lvlText w:val="-"/>
      <w:lvlJc w:val="left"/>
      <w:pPr>
        <w:tabs>
          <w:tab w:val="num" w:pos="0"/>
        </w:tabs>
        <w:ind w:left="284" w:hanging="284"/>
      </w:pPr>
      <w:rPr>
        <w:rFonts w:ascii="Arial" w:hAnsi="Arial" w:hint="default"/>
      </w:rPr>
    </w:lvl>
    <w:lvl w:ilvl="1">
      <w:start w:val="1"/>
      <w:numFmt w:val="bullet"/>
      <w:lvlRestart w:val="0"/>
      <w:lvlText w:val="-"/>
      <w:lvlJc w:val="left"/>
      <w:pPr>
        <w:tabs>
          <w:tab w:val="num" w:pos="567"/>
        </w:tabs>
        <w:ind w:left="567" w:hanging="283"/>
      </w:pPr>
      <w:rPr>
        <w:rFonts w:ascii="Arial" w:hAnsi="Arial" w:hint="default"/>
      </w:rPr>
    </w:lvl>
    <w:lvl w:ilvl="2">
      <w:start w:val="1"/>
      <w:numFmt w:val="bullet"/>
      <w:lvlRestart w:val="0"/>
      <w:pStyle w:val="TakeTitle"/>
      <w:lvlText w:val="-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3">
      <w:start w:val="1"/>
      <w:numFmt w:val="bullet"/>
      <w:lvlRestart w:val="0"/>
      <w:lvlText w:val="-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4">
      <w:start w:val="1"/>
      <w:numFmt w:val="bullet"/>
      <w:lvlRestart w:val="0"/>
      <w:lvlText w:val="-"/>
      <w:lvlJc w:val="left"/>
      <w:pPr>
        <w:tabs>
          <w:tab w:val="num" w:pos="1418"/>
        </w:tabs>
        <w:ind w:left="1418" w:hanging="284"/>
      </w:pPr>
      <w:rPr>
        <w:rFonts w:ascii="Arial" w:hAnsi="Arial" w:hint="default"/>
      </w:rPr>
    </w:lvl>
    <w:lvl w:ilvl="5">
      <w:start w:val="1"/>
      <w:numFmt w:val="bullet"/>
      <w:lvlText w:val="-"/>
      <w:lvlJc w:val="left"/>
      <w:pPr>
        <w:tabs>
          <w:tab w:val="num" w:pos="1701"/>
        </w:tabs>
        <w:ind w:left="1701" w:hanging="283"/>
      </w:pPr>
      <w:rPr>
        <w:rFonts w:ascii="Arial" w:hAnsi="Arial" w:hint="default"/>
      </w:rPr>
    </w:lvl>
    <w:lvl w:ilvl="6">
      <w:start w:val="1"/>
      <w:numFmt w:val="bullet"/>
      <w:lvlText w:val="-"/>
      <w:lvlJc w:val="left"/>
      <w:pPr>
        <w:tabs>
          <w:tab w:val="num" w:pos="1985"/>
        </w:tabs>
        <w:ind w:left="1985" w:hanging="284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tabs>
          <w:tab w:val="num" w:pos="2268"/>
        </w:tabs>
        <w:ind w:left="2268" w:hanging="283"/>
      </w:pPr>
      <w:rPr>
        <w:rFonts w:ascii="Arial" w:hAnsi="Arial" w:hint="default"/>
      </w:rPr>
    </w:lvl>
    <w:lvl w:ilvl="8">
      <w:start w:val="1"/>
      <w:numFmt w:val="bullet"/>
      <w:lvlText w:val="-"/>
      <w:lvlJc w:val="left"/>
      <w:pPr>
        <w:tabs>
          <w:tab w:val="num" w:pos="2552"/>
        </w:tabs>
        <w:ind w:left="2552" w:hanging="284"/>
      </w:pPr>
      <w:rPr>
        <w:rFonts w:ascii="Arial" w:hAnsi="Arial" w:hint="default"/>
      </w:rPr>
    </w:lvl>
  </w:abstractNum>
  <w:num w:numId="1">
    <w:abstractNumId w:val="5"/>
  </w:num>
  <w:num w:numId="2">
    <w:abstractNumId w:val="21"/>
  </w:num>
  <w:num w:numId="3">
    <w:abstractNumId w:val="20"/>
  </w:num>
  <w:num w:numId="4">
    <w:abstractNumId w:val="9"/>
  </w:num>
  <w:num w:numId="5">
    <w:abstractNumId w:val="17"/>
  </w:num>
  <w:num w:numId="6">
    <w:abstractNumId w:val="15"/>
  </w:num>
  <w:num w:numId="7">
    <w:abstractNumId w:val="4"/>
  </w:num>
  <w:num w:numId="8">
    <w:abstractNumId w:val="12"/>
  </w:num>
  <w:num w:numId="9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6"/>
  </w:num>
  <w:num w:numId="12">
    <w:abstractNumId w:val="1"/>
  </w:num>
  <w:num w:numId="13">
    <w:abstractNumId w:val="14"/>
  </w:num>
  <w:num w:numId="14">
    <w:abstractNumId w:val="12"/>
  </w:num>
  <w:num w:numId="15">
    <w:abstractNumId w:val="16"/>
  </w:num>
  <w:num w:numId="16">
    <w:abstractNumId w:val="12"/>
  </w:num>
  <w:num w:numId="17">
    <w:abstractNumId w:val="12"/>
  </w:num>
  <w:num w:numId="18">
    <w:abstractNumId w:val="12"/>
  </w:num>
  <w:num w:numId="19">
    <w:abstractNumId w:val="12"/>
  </w:num>
  <w:num w:numId="20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2"/>
    </w:lvlOverride>
    <w:lvlOverride w:ilvl="6">
      <w:startOverride w:val="1"/>
    </w:lvlOverride>
    <w:lvlOverride w:ilvl="7">
      <w:startOverride w:val="6"/>
    </w:lvlOverride>
    <w:lvlOverride w:ilvl="8">
      <w:startOverride w:val="1"/>
    </w:lvlOverride>
  </w:num>
  <w:num w:numId="21">
    <w:abstractNumId w:val="13"/>
  </w:num>
  <w:num w:numId="22">
    <w:abstractNumId w:val="18"/>
  </w:num>
  <w:num w:numId="23">
    <w:abstractNumId w:val="10"/>
  </w:num>
  <w:num w:numId="24">
    <w:abstractNumId w:val="12"/>
  </w:num>
  <w:num w:numId="25">
    <w:abstractNumId w:val="12"/>
  </w:num>
  <w:num w:numId="26">
    <w:abstractNumId w:val="12"/>
  </w:num>
  <w:num w:numId="27">
    <w:abstractNumId w:val="12"/>
  </w:num>
  <w:num w:numId="28">
    <w:abstractNumId w:val="12"/>
  </w:num>
  <w:num w:numId="29">
    <w:abstractNumId w:val="12"/>
  </w:num>
  <w:num w:numId="30">
    <w:abstractNumId w:val="12"/>
  </w:num>
  <w:num w:numId="31">
    <w:abstractNumId w:val="12"/>
  </w:num>
  <w:num w:numId="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9"/>
  </w:num>
  <w:num w:numId="37">
    <w:abstractNumId w:val="12"/>
  </w:num>
  <w:num w:numId="38">
    <w:abstractNumId w:val="0"/>
  </w:num>
  <w:num w:numId="39">
    <w:abstractNumId w:val="11"/>
  </w:num>
  <w:num w:numId="40">
    <w:abstractNumId w:val="8"/>
  </w:num>
  <w:num w:numId="41">
    <w:abstractNumId w:val="3"/>
  </w:num>
  <w:num w:numId="42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51"/>
  <w:autoHyphenation/>
  <w:consecutiveHyphenLimit w:val="3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awAttachedTemplate" w:val="Brief.ows"/>
    <w:docVar w:name="OawBuiltInDocProps" w:val="&lt;OawBuiltInDocProps&gt;&lt;default profileUID=&quot;0&quot;&gt;&lt;word&gt;&lt;keywords&gt;&lt;/keywords&gt;&lt;comments&gt;&lt;/comments&gt;&lt;hyperlinkBase&gt;&lt;/hyperlinkBase&gt;&lt;fileName&gt;&lt;/fileName&gt;&lt;category&gt;&lt;/category&gt;&lt;company&gt;&lt;/company&gt;&lt;subject&gt;&lt;value type=&quot;OawDocProperty&quot; name=&quot;BM_Subject&quot;&gt;&lt;separator text=&quot;&quot;&gt;&lt;/separator&gt;&lt;format text=&quot;&quot;&gt;&lt;/format&gt;&lt;/value&gt;&lt;/subject&gt;&lt;author&gt;&lt;value type=&quot;OawDocProperty&quot; name=&quot;Author.Name&quot;&gt;&lt;separator text=&quot;&quot;&gt;&lt;/separator&gt;&lt;format text=&quot;&quot;&gt;&lt;/format&gt;&lt;/value&gt;&lt;/author&gt;&lt;title&gt;&lt;value type=&quot;OawBookmark&quot; name=&quot;Subject&quot;&gt;&lt;separator text=&quot;&quot;&gt;&lt;/separator&gt;&lt;format text=&quot;&quot;&gt;&lt;/format&gt;&lt;/value&gt;&lt;/title&gt;&lt;defaultFilename&gt;&lt;value type=&quot;OawBookmark&quot; name=&quot;Subject&quot;&gt;&lt;separator text=&quot;&quot;&gt;&lt;/separator&gt;&lt;format text=&quot;&quot;&gt;&lt;/format&gt;&lt;/value&gt;&lt;/defaultFilename&gt;&lt;/word&gt;&lt;PDF&gt;&lt;keywords&gt;&lt;/keywords&gt;&lt;comments&gt;&lt;/comments&gt;&lt;hyperlinkBase&gt;&lt;/hyperlinkBase&gt;&lt;fileName&gt;&lt;/fileName&gt;&lt;category&gt;&lt;/category&gt;&lt;company&gt;&lt;/company&gt;&lt;subject&gt;&lt;value type=&quot;OawDocProperty&quot; name=&quot;BM_Subject&quot;&gt;&lt;separator text=&quot;&quot;&gt;&lt;/separator&gt;&lt;format text=&quot;&quot;&gt;&lt;/format&gt;&lt;/value&gt;&lt;/subject&gt;&lt;author&gt;&lt;value type=&quot;OawDocProperty&quot; name=&quot;Author.Name&quot;&gt;&lt;separator text=&quot;&quot;&gt;&lt;/separator&gt;&lt;format text=&quot;&quot;&gt;&lt;/format&gt;&lt;/value&gt;&lt;/author&gt;&lt;title&gt;&lt;value type=&quot;OawBookmark&quot; name=&quot;Subject&quot;&gt;&lt;separator text=&quot;&quot;&gt;&lt;/separator&gt;&lt;format text=&quot;&quot;&gt;&lt;/format&gt;&lt;/value&gt;&lt;/title&gt;&lt;defaultFilename&gt;&lt;value type=&quot;OawBookmark&quot; name=&quot;Subject&quot;&gt;&lt;separator text=&quot;&quot;&gt;&lt;/separator&gt;&lt;format text=&quot;&quot;&gt;&lt;/format&gt;&lt;/value&gt;&lt;/defaultFilename&gt;&lt;/PDF&gt;&lt;/default&gt;&lt;/OawBuiltInDocProps&gt;_x000d_"/>
    <w:docVar w:name="OawCreatedWithOfficeatworkVersion" w:val="4.9 R2 (4.9.1236)"/>
    <w:docVar w:name="OawCreatedWithProjectID" w:val="pombech"/>
    <w:docVar w:name="OawCreatedWithProjectVersion" w:val="140"/>
    <w:docVar w:name="oawDefinitionTmpl" w:val="&lt;document&gt;&lt;OawBookmark name=&quot;RecipientFormattedFullAddress&quot;&gt;&lt;profile type=&quot;default&quot; UID=&quot;&quot; sameAsDefault=&quot;0&quot;&gt;&lt;documentProperty UID=&quot;2003080714212273705547&quot; dataSourceUID=&quot;prj.2004031513484256983218&quot;/&gt;&lt;type type=&quot;OawRecipient&quot;&gt;&lt;OawRecipient field=&quot;FormattedFullAddress&quot;/&gt;&lt;/type&gt;&lt;/profile&gt;&lt;/OawBookmark&gt;_x000d__x0009_&lt;OawBookmark name=&quot;RecipientIntroduction&quot;&gt;&lt;profile type=&quot;default&quot; UID=&quot;&quot; sameAsDefault=&quot;0&quot;&gt;&lt;documentProperty UID=&quot;2003080714212273705547&quot; dataSourceUID=&quot;prj.2004031513484256983218&quot;/&gt;&lt;type type=&quot;OawRecipient&quot;&gt;&lt;OawRecipient field=&quot;Introduction&quot;/&gt;&lt;/type&gt;&lt;/profile&gt;&lt;/OawBookmark&gt;_x000d__x0009_&lt;OawBookmark name=&quot;RecipientClosing&quot;&gt;&lt;profile type=&quot;default&quot; UID=&quot;&quot; sameAsDefault=&quot;0&quot;&gt;&lt;documentProperty UID=&quot;2003080714212273705547&quot; dataSourceUID=&quot;prj.2004031513484256983218&quot;/&gt;&lt;type type=&quot;OawRecipient&quot;&gt;&lt;OawRecipient field=&quot;Closing&quot;/&gt;&lt;/type&gt;&lt;/profile&gt;&lt;/OawBookmark&gt;_x000d__x0009_&lt;OawDocProperty name=&quot;Doc.Text&quot;&gt;&lt;profile type=&quot;default&quot; UID=&quot;&quot; sameAsDefault=&quot;0&quot;&gt;&lt;documentProperty UID=&quot;2003060614150123456789&quot; dataSourceUID=&quot;2003060614150123456789&quot;/&gt;&lt;type type=&quot;OawLanguage&quot;&gt;&lt;OawLanguage UID=&quot;Doc.Text&quot;/&gt;&lt;/type&gt;&lt;/profile&gt;&lt;/OawDocProperty&gt;_x000d__x0009_&lt;OawDocProperty name=&quot;Doc.Subject&quot;&gt;&lt;profile type=&quot;default&quot; UID=&quot;&quot; sameAsDefault=&quot;0&quot;&gt;&lt;documentProperty UID=&quot;2003060614150123456789&quot; dataSourceUID=&quot;2003060614150123456789&quot;/&gt;&lt;type type=&quot;OawLanguage&quot;&gt;&lt;OawLanguage UID=&quot;Doc.Subject&quot;/&gt;&lt;/type&gt;&lt;/profile&gt;&lt;/OawDocProperty&gt;_x000d__x0009_&lt;OawBookmark name=&quot;Enclosures&quot;&gt;&lt;profile type=&quot;default&quot; UID=&quot;&quot; sameAsDefault=&quot;0&quot;&gt;&lt;/profile&gt;&lt;/OawBookmark&gt;_x000d__x0009_&lt;OawPicture name=&quot;Logo&quot;&gt;&lt;profile type=&quot;default&quot; UID=&quot;&quot; sameAsDefault=&quot;0&quot;&gt;&lt;format UID=&quot;2007073117505982890682&quot; top=&quot;0&quot; left=&quot;0&quot; relativeHorizontalPosition=&quot;1&quot; relativeVerticalPosition=&quot;1&quot; horizontalAdjustment=&quot;0&quot; verticalAdjustment=&quot;0&quot; anchorBookmark=&quot;LogoP1, LogoPn&quot;/&gt;&lt;documentProperty UID=&quot;2002122011014149059130932&quot; dataSourceUID=&quot;prj.2003050916522158373536&quot;/&gt;&lt;type type=&quot;OawDatabase&quot;&gt;&lt;OawDatabase table=&quot;Data&quot; field=&quot;LogoColor&quot;/&gt;&lt;/type&gt;&lt;/profile&gt;&lt;/OawPicture&gt;_x000d__x0009_&lt;OawDocProperty name=&quot;Recipient.EMail&quot;&gt;&lt;profile type=&quot;default&quot; UID=&quot;&quot; sameAsDefault=&quot;0&quot;&gt;&lt;documentProperty UID=&quot;2003080714212273705547&quot; dataSourceUID=&quot;prj.2004031513484256983218&quot;/&gt;&lt;type type=&quot;OawRecipient&quot;&gt;&lt;OawRecipient table=&quot;Data&quot; field=&quot;EMail&quot;/&gt;&lt;/type&gt;&lt;/profile&gt;&lt;/OawDocProperty&gt;_x000d__x0009_&lt;OawBookmark name=&quot;Subject&quot;&gt;&lt;profile type=&quot;default&quot; UID=&quot;&quot; sameAsDefault=&quot;0&quot;&gt;&lt;/profile&gt;&lt;/OawBookmark&gt;_x000d__x0009_&lt;OawDocProperty name=&quot;BM_Subject&quot;&gt;&lt;profile type=&quot;default&quot; UID=&quot;&quot; sameAsDefault=&quot;0&quot;&gt;&lt;documentProperty UID=&quot;2003070216009988776655&quot; dataSourceUID=&quot;2003070216009988776655&quot;/&gt;&lt;type type=&quot;WordBookmark&quot;&gt;&lt;WordBookmark name=&quot;Subject&quot;/&gt;&lt;/type&gt;&lt;/profile&gt;&lt;/OawDocProperty&gt;_x000d__x0009_&lt;OawDocProperty name=&quot;Author.Name&quot;&gt;&lt;profile type=&quot;default&quot; UID=&quot;&quot; sameAsDefault=&quot;0&quot;&gt;&lt;documentProperty UID=&quot;2006040509495284662868&quot; dataSourceUID=&quot;prj.2003041709434161414032&quot;/&gt;&lt;type type=&quot;OawDatabase&quot;&gt;&lt;OawDatabase table=&quot;Data&quot; field=&quot;Name&quot;/&gt;&lt;/type&gt;&lt;/profile&gt;&lt;/OawDocProperty&gt;_x000d__x0009_&lt;OawBookmark name=&quot;Text&quot;&gt;&lt;profile type=&quot;default&quot; UID=&quot;&quot; sameAsDefault=&quot;0&quot;&gt;&lt;/profile&gt;&lt;/OawBookmark&gt;_x000d__x0009_&lt;OawDocProperty name=&quot;CustomField.Enclosures&quot;&gt;&lt;profile type=&quot;default&quot; UID=&quot;&quot; sameAsDefault=&quot;0&quot;&gt;&lt;documentProperty UID=&quot;2004112217333376588294&quot; dataSourceUID=&quot;prj.2004111209271974627605&quot;/&gt;&lt;type type=&quot;OawCustomFields&quot;&gt;&lt;OawCustomFields table=&quot;Data&quot; field=&quot;Enclosures&quot;/&gt;&lt;/type&gt;&lt;/profile&gt;&lt;/OawDocProperty&gt;_x000d__x0009_&lt;OawDocProperty name=&quot;CustomField.CopyTo&quot;&gt;&lt;profile type=&quot;default&quot; UID=&quot;&quot; sameAsDefault=&quot;0&quot;&gt;&lt;documentProperty UID=&quot;2004112217333376588294&quot; dataSourceUID=&quot;prj.2004111209271974627605&quot;/&gt;&lt;type type=&quot;OawCustomFields&quot;&gt;&lt;OawCustomFields table=&quot;Data&quot; field=&quot;CopyTo&quot;/&gt;&lt;/type&gt;&lt;/profile&gt;&lt;/OawDocProperty&gt;_x000d__x0009_&lt;OawBookmark name=&quot;CustomFieldEnclosures&quot;&gt;&lt;profile type=&quot;default&quot; UID=&quot;&quot; sameAsDefault=&quot;0&quot;&gt;&lt;documentProperty UID=&quot;2004112217333376588294&quot; dataSourceUID=&quot;prj.2004111209271974627605&quot;/&gt;&lt;type type=&quot;OawCustomFields&quot;&gt;&lt;OawCustomFields table=&quot;Data&quot; field=&quot;Enclosures&quot;/&gt;&lt;/type&gt;&lt;/profile&gt;&lt;/OawBookmark&gt;_x000d__x0009_&lt;OawBookmark name=&quot;CustomFieldCopyTo&quot;&gt;&lt;profile type=&quot;default&quot; UID=&quot;&quot; sameAsDefault=&quot;0&quot;&gt;&lt;documentProperty UID=&quot;2004112217333376588294&quot; dataSourceUID=&quot;prj.2004111209271974627605&quot;/&gt;&lt;type type=&quot;OawCustomFields&quot;&gt;&lt;OawCustomFields table=&quot;Data&quot; field=&quot;CopyTo&quot;/&gt;&lt;/type&gt;&lt;/profile&gt;&lt;/OawBookmark&gt;_x000d__x0009_&lt;OawDocProperty name=&quot;Doc.CopyTo&quot;&gt;&lt;profile type=&quot;default&quot; UID=&quot;&quot; sameAsDefault=&quot;0&quot;&gt;&lt;documentProperty UID=&quot;2003060614150123456789&quot; dataSourceUID=&quot;2003060614150123456789&quot;/&gt;&lt;type type=&quot;OawLanguage&quot;&gt;&lt;OawLanguage UID=&quot;Doc.CopyTo&quot;/&gt;&lt;/type&gt;&lt;/profile&gt;&lt;/OawDocProperty&gt;_x000d__x0009_&lt;OawDocProperty name=&quot;CustomField.ShowDocumentName&quot;&gt;&lt;profile type=&quot;default&quot; UID=&quot;&quot; sameAsDefault=&quot;0&quot;&gt;&lt;documentProperty UID=&quot;2004112217333376588294&quot; dataSourceUID=&quot;prj.2004111209271974627605&quot;/&gt;&lt;type type=&quot;OawCustomFields&quot;&gt;&lt;OawCustomFields table=&quot;Data&quot; field=&quot;ShowDocumentName&quot;/&gt;&lt;/type&gt;&lt;/profile&gt;&lt;/OawDocProperty&gt;_x000d__x0009_&lt;OawDocProperty name=&quot;Doc.Enclosures&quot;&gt;&lt;profile type=&quot;default&quot; UID=&quot;&quot; sameAsDefault=&quot;0&quot;&gt;&lt;documentProperty UID=&quot;2003060614150123456789&quot; dataSourceUID=&quot;2003060614150123456789&quot;/&gt;&lt;type type=&quot;OawLanguage&quot;&gt;&lt;OawLanguage UID=&quot;Doc.Enclosures&quot;/&gt;&lt;/type&gt;&lt;/profile&gt;&lt;/OawDocProperty&gt;_x000d_&lt;/document&gt;_x000d_"/>
    <w:docVar w:name="OawDialog" w:val="&lt;empty/&gt;"/>
    <w:docVar w:name="OawDistributionEnabled" w:val="&lt;Profiles&gt;&lt;Distribution type=&quot;2&quot; UID=&quot;3&quot;/&gt;&lt;Distribution type=&quot;1&quot; UID=&quot;2006120514175878093883&quot;/&gt;&lt;Distribution type=&quot;3&quot; UID=&quot;2006120514401556040061&quot;/&gt;&lt;/Profiles&gt;_x000d_"/>
    <w:docVar w:name="OawDocProp.2002122011014149059130932" w:val="&lt;source&gt;&lt;Fields List=&quot;LogoColor&quot;/&gt;&lt;profile type=&quot;default&quot; UID=&quot;&quot; sameAsDefault=&quot;0&quot;&gt;&lt;OawPicture name=&quot;Logo&quot; field=&quot;LogoColor&quot; UID=&quot;2007073117505982890682&quot; top=&quot;0&quot; left=&quot;0&quot; relativeHorizontalPosition=&quot;1&quot; relativeVerticalPosition=&quot;1&quot; horizontalAdjustment=&quot;0&quot; verticalAdjustment=&quot;0&quot; anchorBookmark=&quot;LogoP1, LogoPn&quot;/&gt;&lt;/profile&gt;&lt;/source&gt;"/>
    <w:docVar w:name="OawDocProp.2003060614150123456789" w:val="&lt;source&gt;&lt;profile type=&quot;default&quot; UID=&quot;&quot; sameAsDefault=&quot;0&quot;&gt;&lt;SQL&gt;SELECT Value, UID FROM Data WHERE LCID = '%WhereLCID%';&lt;/SQL&gt;&lt;OawDocProperty name=&quot;Doc.Text&quot; field=&quot;Doc.Text&quot;/&gt;&lt;OawDocProperty name=&quot;Doc.Subject&quot; field=&quot;Doc.Subject&quot;/&gt;&lt;OawDocProperty name=&quot;Doc.CopyTo&quot; field=&quot;Doc.CopyTo&quot;/&gt;&lt;OawDocProperty name=&quot;Doc.Enclosures&quot; field=&quot;Doc.Enclosures&quot;/&gt;&lt;/profile&gt;&lt;/source&gt;"/>
    <w:docVar w:name="OawDocProp.2003080714212273705547" w:val="&lt;source&gt;&lt;Fields List=&quot;FormattedFullAddress|Introduction|Closing|EMail&quot;/&gt;&lt;profile type=&quot;default&quot; UID=&quot;&quot; sameAsDefault=&quot;0&quot;&gt;&lt;OawBookmark name=&quot;RecipientFormattedFullAddress&quot; field=&quot;FormattedFullAddress&quot;/&gt;&lt;OawBookmark name=&quot;RecipientIntroduction&quot; field=&quot;Introduction&quot;/&gt;&lt;OawBookmark name=&quot;RecipientClosing&quot; field=&quot;Closing&quot;/&gt;&lt;OawDocProperty name=&quot;Recipient.EMail&quot; field=&quot;EMail&quot;/&gt;&lt;/profile&gt;&lt;/source&gt;"/>
    <w:docVar w:name="OawDocProp.2004112217333376588294" w:val="&lt;source&gt;&lt;Fields List=&quot;Enclosures|CopyTo|ShowDocumentName&quot;/&gt;&lt;profile type=&quot;default&quot; UID=&quot;&quot; sameAsDefault=&quot;0&quot;&gt;&lt;OawDocProperty name=&quot;CustomField.Enclosures&quot; field=&quot;Enclosures&quot;/&gt;&lt;OawDocProperty name=&quot;CustomField.CopyTo&quot; field=&quot;CopyTo&quot;/&gt;&lt;OawBookmark name=&quot;CustomFieldEnclosures&quot; field=&quot;Enclosures&quot;/&gt;&lt;OawBookmark name=&quot;CustomFieldCopyTo&quot; field=&quot;CopyTo&quot;/&gt;&lt;OawDocProperty name=&quot;CustomField.ShowDocumentName&quot; field=&quot;ShowDocumentName&quot;/&gt;&lt;/profile&gt;&lt;/source&gt;"/>
    <w:docVar w:name="OawDocProp.2006040509495284662868" w:val="&lt;source&gt;&lt;Fields List=&quot;Name&quot;/&gt;&lt;profile type=&quot;default&quot; UID=&quot;&quot; sameAsDefault=&quot;0&quot;&gt;&lt;OawDocProperty name=&quot;Author.Name&quot; field=&quot;Name&quot;/&gt;&lt;/profile&gt;&lt;/source&gt;"/>
    <w:docVar w:name="OawDocPropSource" w:val="&lt;DocProps&gt;&lt;DocProp UID=&quot;2003080714212273705547&quot; EntryUID=&quot;2008103115372221689785&quot;&gt;&lt;Field Name=&quot;UID&quot; Value=&quot;2008103115372221689785&quot;/&gt;&lt;Field Name=&quot;IDName&quot; Value=&quot;Empfänger&quot;/&gt;&lt;Field Name=&quot;RecipientActive&quot; Value=&quot;-1&quot;/&gt;&lt;Field Name=&quot;RecipientIcon&quot; Value=&quot;Contact&quot;/&gt;&lt;Field Name=&quot;MappingTableLabel&quot; Value=&quot;&quot;/&gt;&lt;Field Name=&quot;MappingTableActive&quot; Value=&quot;-1&quot;/&gt;&lt;Field Name=&quot;DeliveryOption&quot; Value=&quot;&quot;/&gt;&lt;Field Name=&quot;DeliveryOption2&quot; Value=&quot;&quot;/&gt;&lt;Field Name=&quot;Company&quot; Value=&quot;&quot;/&gt;&lt;Field Name=&quot;Department&quot; Value=&quot;&quot;/&gt;&lt;Field Name=&quot;Title&quot; Value=&quot;&quot;/&gt;&lt;Field Name=&quot;FirstName&quot; Value=&quot;&quot;/&gt;&lt;Field Name=&quot;MiddleName&quot; Value=&quot;&quot;/&gt;&lt;Field Name=&quot;LastName&quot; Value=&quot;&quot;/&gt;&lt;Field Name=&quot;Suffix&quot; Value=&quot;&quot;/&gt;&lt;Field Name=&quot;FullName&quot; Value=&quot;&quot;/&gt;&lt;Field Name=&quot;JobTitle&quot; Value=&quot;&quot;/&gt;&lt;Field Name=&quot;AddressStreet&quot; Value=&quot;&quot;/&gt;&lt;Field Name=&quot;AddressZIP&quot; Value=&quot;&quot;/&gt;&lt;Field Name=&quot;AddressCity&quot; Value=&quot;&quot;/&gt;&lt;Field Name=&quot;Address&quot; Value=&quot;&quot;/&gt;&lt;Field Name=&quot;CompleteAddress&quot; Value=&quot;&quot;/&gt;&lt;Field Name=&quot;AddressSingleLine&quot; Value=&quot;&quot;/&gt;&lt;Field Name=&quot;Telephone&quot; Value=&quot;&quot;/&gt;&lt;Field Name=&quot;Fax&quot; Value=&quot;&quot;/&gt;&lt;Field Name=&quot;EMail&quot; Value=&quot;&quot;/&gt;&lt;Field Name=&quot;CopyTo&quot; Value=&quot;&quot;/&gt;&lt;Field Name=&quot;Introduction&quot; Value=&quot;Sehr geehrte Damen und Herren&quot;/&gt;&lt;Field Name=&quot;Closing&quot; Value=&quot;Freundliche Grüsse&quot;/&gt;&lt;Field Name=&quot;FormattedFullAddress&quot; Value=&quot;&quot;/&gt;&lt;Field Name=&quot;CompleteAddressImported&quot; Value=&quot;&quot;/&gt;&lt;/DocProp&gt;&lt;DocProp UID=&quot;2002122011014149059130932&quot; EntryUID=&quot;2019083014080351555691&quot;&gt;&lt;Field Name=&quot;UID&quot; Value=&quot;2019083014080351555691&quot;/&gt;&lt;Field Name=&quot;IDName&quot; Value=&quot;BSM, Abteilung Bevölkerungsschutz, Fachbereich Planung und Projekte&quot;/&gt;&lt;Field Name=&quot;Amt&quot; Value=&quot;Amt für Bevölkerungsschutz, &amp;#xA;Sport und Militär&quot;/&gt;&lt;Field Name=&quot;Direktion&quot; Value=&quot;Sicherheitsdirektion&quot;/&gt;&lt;Field Name=&quot;Address1&quot; Value=&quot;&quot;/&gt;&lt;Field Name=&quot;Address2&quot; Value=&quot;Abteilung Bevölkerungsschutz&quot;/&gt;&lt;Field Name=&quot;Address3&quot; Value=&quot;Papiermühlestrasse 17v&quot;/&gt;&lt;Field Name=&quot;Address4&quot; Value=&quot;&quot;/&gt;&lt;Field Name=&quot;Address5&quot; Value=&quot;3000 Bern 22&quot;/&gt;&lt;Field Name=&quot;Address6&quot; Value=&quot;&quot;/&gt;&lt;Field Name=&quot;Zusatz1&quot; Value=&quot;Fachbereich Planung und Projekte&quot;/&gt;&lt;Field Name=&quot;Zusatz2&quot; Value=&quot;&quot;/&gt;&lt;Field Name=&quot;AddressSingleLine&quot; Value=&quot;Amt für Bevölkerungsschutz, Sport und Militär, PF, 3000 Bern 22&quot;/&gt;&lt;Field Name=&quot;Phone&quot; Value=&quot;+41 31 636 05 30&quot;/&gt;&lt;Field Name=&quot;Fax&quot; Value=&quot;+41 31 636 05 12&quot;/&gt;&lt;Field Name=&quot;Email&quot; Value=&quot;ab.bsm@be.ch&quot;/&gt;&lt;Field Name=&quot;Internet&quot; Value=&quot;www.be.ch/bsm&quot;/&gt;&lt;Field Name=&quot;City&quot; Value=&quot;Bern&quot;/&gt;&lt;Field Name=&quot;WdA4LogoBlackWhitePortrait&quot; Value=&quot;%Logos%\Logo_Hoch.2100.490.emf&quot;/&gt;&lt;Field Name=&quot;Logo2ndPagePortrait&quot; Value=&quot;%Logos%\Logo_Hoch_FP.2100.490.emf&quot;/&gt;&lt;Field Name=&quot;WdA4LogoBlackWhiteLandscape&quot; Value=&quot;%Logos%\Logo_Hoch.2100.490.emf&quot;/&gt;&lt;Field Name=&quot;Logo2ndPageLandscape&quot; Value=&quot;%Logos%\Logo_Hoch_FP.2100.490.emf&quot;/&gt;&lt;Field Name=&quot;OlLogoSignature&quot; Value=&quot;&quot;/&gt;&lt;Field Name=&quot;AmtPPT&quot; Value=&quot;Amt für Bevölkerungsschutz, Sport und Militär&quot;/&gt;&lt;Field Name=&quot;DirektionPPT&quot; Value=&quot;Sicherheitsdirektion&quot;/&gt;&lt;Field Name=&quot;Data_UID&quot; Value=&quot;2019083014080351555691&quot;/&gt;&lt;Field Name=&quot;Field_Name&quot; Value=&quot;Zusatz1&quot;/&gt;&lt;Field Name=&quot;Field_UID&quot; Value=&quot;2004031914262700533424&quot;/&gt;&lt;Field Name=&quot;ML_LCID&quot; Value=&quot;2055&quot;/&gt;&lt;Field Name=&quot;ML_Value&quot; Value=&quot;Fachbereich Planung und Projekte&quot;/&gt;&lt;/DocProp&gt;&lt;DocProp UID=&quot;2006040509495284662868&quot; EntryUID=&quot;2019052313105233400823&quot;&gt;&lt;Field Name=&quot;UID&quot; Value=&quot;2019052313105233400823&quot;/&gt;&lt;Field Name=&quot;IDName&quot; Value=&quot;Reichenbach Selina, Sachbearbeiterin d/f&quot;/&gt;&lt;Field Name=&quot;Name&quot; Value=&quot;Selina Reichenbach&quot;/&gt;&lt;Field Name=&quot;DirectPhone&quot; Value=&quot;+41 31 636 58 03&quot;/&gt;&lt;Field Name=&quot;Mobile&quot; Value=&quot;&quot;/&gt;&lt;Field Name=&quot;EMail&quot; Value=&quot;selina.reichenbach@be.ch&quot;/&gt;&lt;Field Name=&quot;Function&quot; Value=&quot;Sachbearbeiterin&quot;/&gt;&lt;Field Name=&quot;Data_UID&quot; Value=&quot;2019052313105233400823&quot;/&gt;&lt;Field Name=&quot;Field_Name&quot; Value=&quot;&quot;/&gt;&lt;Field Name=&quot;Field_UID&quot; Value=&quot;&quot;/&gt;&lt;Field Name=&quot;ML_LCID&quot; Value=&quot;&quot;/&gt;&lt;Field Name=&quot;ML_Value&quot; Value=&quot;&quot;/&gt;&lt;/DocProp&gt;&lt;DocProp UID=&quot;200212191811121321310321301031x&quot; EntryUID=&quot;2019052313105233400823&quot;&gt;&lt;Field Name=&quot;UID&quot; Value=&quot;2019052313105233400823&quot;/&gt;&lt;Field Name=&quot;IDName&quot; Value=&quot;Reichenbach Selina, Sachbearbeiterin d/f&quot;/&gt;&lt;Field Name=&quot;Name&quot; Value=&quot;Selina Reichenbach&quot;/&gt;&lt;Field Name=&quot;DirectPhone&quot; Value=&quot;+41 31 636 58 03&quot;/&gt;&lt;Field Name=&quot;Mobile&quot; Value=&quot;&quot;/&gt;&lt;Field Name=&quot;EMail&quot; Value=&quot;selina.reichenbach@be.ch&quot;/&gt;&lt;Field Name=&quot;Function&quot; Value=&quot;Sachbearbeiterin&quot;/&gt;&lt;Field Name=&quot;Data_UID&quot; Value=&quot;2019052313105233400823&quot;/&gt;&lt;Field Name=&quot;Field_Name&quot; Value=&quot;&quot;/&gt;&lt;Field Name=&quot;Field_UID&quot; Value=&quot;&quot;/&gt;&lt;Field Name=&quot;ML_LCID&quot; Value=&quot;&quot;/&gt;&lt;Field Name=&quot;ML_Value&quot; Value=&quot;&quot;/&gt;&lt;/DocProp&gt;&lt;DocProp UID=&quot;2002122010583847234010578&quot; EntryUID=&quot;2019052313105233400823&quot;&gt;&lt;Field Name=&quot;UID&quot; Value=&quot;2019052313105233400823&quot;/&gt;&lt;Field Name=&quot;IDName&quot; Value=&quot;Reichenbach Selina, Sachbearbeiterin d/f&quot;/&gt;&lt;Field Name=&quot;Name&quot; Value=&quot;Selina Reichenbach&quot;/&gt;&lt;Field Name=&quot;DirectPhone&quot; Value=&quot;+41 31 636 58 03&quot;/&gt;&lt;Field Name=&quot;Mobile&quot; Value=&quot;&quot;/&gt;&lt;Field Name=&quot;EMail&quot; Value=&quot;selina.reichenbach@be.ch&quot;/&gt;&lt;Field Name=&quot;Function&quot; Value=&quot;Sachbearbeiterin&quot;/&gt;&lt;Field Name=&quot;Data_UID&quot; Value=&quot;2019052313105233400823&quot;/&gt;&lt;Field Name=&quot;Field_Name&quot; Value=&quot;&quot;/&gt;&lt;Field Name=&quot;Field_UID&quot; Value=&quot;&quot;/&gt;&lt;Field Name=&quot;ML_LCID&quot; Value=&quot;&quot;/&gt;&lt;Field Name=&quot;ML_Value&quot; Value=&quot;&quot;/&gt;&lt;/DocProp&gt;&lt;DocProp UID=&quot;2003061115381095709037&quot; EntryUID=&quot;2003121817293296325874&quot;&gt;&lt;Field Name=&quot;UID&quot; Value=&quot;2003121817293296325874&quot;/&gt;&lt;Field Name=&quot;IDName&quot; Value=&quot;(Leer)&quot;/&gt;&lt;/DocProp&gt;&lt;DocProp UID=&quot;2004112217333376588294&quot; EntryUID=&quot;2004123010144120300001&quot;&gt;&lt;Field Name=&quot;UID&quot; Value=&quot;2004123010144120300001&quot;/&gt;&lt;Field Name=&quot;DocumentDate&quot; Value=&quot;28. Dezember 2020&quot;/&gt;&lt;Field Name=&quot;Classification&quot; Value=&quot;&quot;/&gt;&lt;Field Name=&quot;Enclosures&quot; Value=&quot;&quot;/&gt;&lt;Field Name=&quot;CopyTo&quot; Value=&quot;&quot;/&gt;&lt;Field Name=&quot;Referenz&quot; Value=&quot;&quot;/&gt;&lt;Field Name=&quot;IhreReferenz&quot; Value=&quot;&quot;/&gt;&lt;Field Name=&quot;Amt&quot; Value=&quot;0&quot;/&gt;&lt;Field Name=&quot;Abteilung&quot; Value=&quot;-1&quot;/&gt;&lt;Field Name=&quot;Fachbereich&quot; Value=&quot;0&quot;/&gt;&lt;Field Name=&quot;Fachstelle&quot; Value=&quot;0&quot;/&gt;&lt;Field Name=&quot;DienstTeamStandort&quot; Value=&quot;0&quot;/&gt;&lt;Field Name=&quot;ShowDocumentName&quot; Value=&quot;&quot;/&gt;&lt;/DocProp&gt;&lt;DocProp UID=&quot;2009082513331568340343&quot; EntryUID=&quot;2003121817293296325874&quot;&gt;&lt;Field Name=&quot;UID&quot; Value=&quot;2003121817293296325874&quot;/&gt;&lt;/DocProp&gt;&lt;DocProp UID=&quot;2010020409223900652065&quot; EntryUID=&quot;2003121817293296325874&quot;&gt;&lt;Field Name=&quot;UID&quot; Value=&quot;2003121817293296325874&quot;/&gt;&lt;/DocProp&gt;&lt;/DocProps&gt;_x000d_"/>
    <w:docVar w:name="OawDocumentLanguageID" w:val="2055"/>
    <w:docVar w:name="OawFormulas2InDocument" w:val="0"/>
    <w:docVar w:name="OawFormulasInDocument" w:val="0"/>
    <w:docVar w:name="OawMenusDef" w:val="&lt;MenusDef xmlns:xsi=&quot;http://www.w3.org/2001/XMLSchema-instance&quot; xsi:noNamespaceSchemaLocation=&quot;MenusDef_1.xsd&quot; SchemaVersion=&quot;1&quot;&gt;_x000d__x0009_&lt;Item Type=&quot;SubMenu&quot; IDName=&quot;TextStyles&quot;&gt;_x000d__x0009__x0009_&lt;Item Type=&quot;Button&quot; IDName=&quot;Normal&quot; Icon=&quot;3546&quot; Label=&quot;&amp;lt;translate&amp;gt;Style.Normal&amp;lt;/translate&amp;gt;&quot; Command=&quot;StyleApply&quot; Parameter=&quot;-1&quot;/&gt;_x000d__x0009__x0009_&lt;Item Type=&quot;Button&quot; IDName=&quot;NormalKeepTogether&quot; Icon=&quot;3546&quot; Label=&quot;&amp;lt;translate&amp;gt;Style.NormalKeepTogether&amp;lt;/translate&amp;gt;&quot; Command=&quot;StyleApply&quot; Parameter=&quot;NormalKeepTogether&quot;/&gt;_x000d__x0009__x0009_&lt;Item Type=&quot;Separator&quot;/&gt;_x000d__x0009__x0009_&lt;Item Type=&quot;Button&quot; IDName=&quot;SignatureLines&quot; Icon=&quot;3546&quot; Label=&quot;&amp;lt;translate&amp;gt;Style.SignatureLines&amp;lt;/translate&amp;gt;&quot; Command=&quot;StyleApply&quot; Parameter=&quot;SignatureLines&quot;/&gt;_x000d__x0009__x0009_&lt;Item Type=&quot;Button&quot; IDName=&quot;SignatureText&quot; Icon=&quot;3546&quot; Label=&quot;&amp;lt;translate&amp;gt;Style.SignatureText&amp;lt;/translate&amp;gt;&quot; Command=&quot;StyleApply&quot; Parameter=&quot;SignatureText&quot;/&gt;_x000d__x0009_&lt;/Item&gt;_x000d__x0009_&lt;Item Type=&quot;SubMenu&quot; IDName=&quot;CharacterStyles&quot;&gt;_x000d__x0009__x0009_&lt;Item Type=&quot;Button&quot; IDName=&quot;DefaultParagraphFont&quot;  Icon=&quot;3114&quot; Label=&quot;&amp;lt;translate&amp;gt;Style.DefaultParagraphFont&amp;lt;/translate&amp;gt;&quot; Command=&quot;StyleApply&quot; Parameter=&quot;-66&quot;/&gt;_x000d__x0009__x0009_&lt;Item Type=&quot;Button&quot; IDName=&quot;Emphasis&quot;  Icon=&quot;3114&quot; Label=&quot;&amp;lt;translate&amp;gt;Style.Emphasis&amp;lt;/translate&amp;gt;&quot; Command=&quot;StyleApply&quot; Parameter=&quot;-89&quot;/&gt;_x000d__x0009__x0009_&lt;Item Type=&quot;Button&quot; IDName=&quot;Italic&quot;  Icon=&quot;3114&quot; Label=&quot;&amp;lt;translate&amp;gt;Style.Italic&amp;lt;/translate&amp;gt;&quot; Command=&quot;StyleApply&quot; Parameter=&quot;Italic&quot;/&gt;_x000d__x0009_&lt;/Item&gt;_x000d__x0009_&lt;Item Type=&quot;SubMenu&quot; IDName=&quot;StructureStyles&quot;&gt;_x000d__x0009__x0009_&lt;Item Type=&quot;Button&quot; IDName=&quot;Subject&quot; Icon=&quot;3546&quot; Label=&quot;&amp;lt;translate&amp;gt;Style.Subject&amp;lt;/translate&amp;gt;&quot; Command=&quot;StyleApply&quot; Parameter=&quot;Subject&quot;/&gt;_x000d__x0009__x0009_&lt;Item Type=&quot;Separator&quot;/&gt;_x000d__x0009__x0009_&lt;Item Type=&quot;Button&quot; IDName=&quot;Heading1&quot; Icon=&quot;3546&quot; Label=&quot;&amp;lt;translate&amp;gt;Style.Heading1&amp;lt;/translate&amp;gt;&quot; Command=&quot;StyleApply&quot; Parameter=&quot;-2&quot;/&gt;_x000d__x0009__x0009_&lt;Item Type=&quot;Button&quot; IDName=&quot;Heading2&quot; Icon=&quot;3546&quot; Label=&quot;&amp;lt;translate&amp;gt;Style.Heading2&amp;lt;/translate&amp;gt;&quot; Command=&quot;StyleApply&quot; Parameter=&quot;-3&quot;/&gt;_x000d__x0009__x0009_&lt;Item Type=&quot;Button&quot; IDName=&quot;Heading3&quot; Icon=&quot;3546&quot; Label=&quot;&amp;lt;translate&amp;gt;Style.Heading3&amp;lt;/translate&amp;gt;&quot; Command=&quot;StyleApply&quot; Parameter=&quot;-4&quot;/&gt;_x000d__x0009__x0009_&lt;Item Type=&quot;Separator&quot;/&gt;_x000d__x0009__x0009_&lt;Item Type=&quot;Button&quot; IDName=&quot;Separator&quot; Icon=&quot;3546&quot; Label=&quot;&amp;lt;translate&amp;gt;Style.Separator&amp;lt;/translate&amp;gt;&quot; Command=&quot;StyleApply&quot; Parameter=&quot;Separator&quot;/&gt;_x000d__x0009_&lt;/Item&gt;_x000d__x0009_&lt;Item Type=&quot;SubMenu&quot; IDName=&quot;TopicStyles&quot;&gt;_x000d__x0009__x0009_&lt;Item Type=&quot;Button&quot; IDName=&quot;Topic300Line&quot; Icon=&quot;3546&quot; Label=&quot;&amp;lt;translate&amp;gt;Style.Topic300Line&amp;lt;/translate&amp;gt;&quot; Command=&quot;StyleApply&quot; Parameter=&quot;Topic300Line&quot;/&gt;_x000d__x0009__x0009_&lt;Item Type=&quot;Button&quot; IDName=&quot;Topic600Line&quot; Icon=&quot;3546&quot; Label=&quot;&amp;lt;translate&amp;gt;Style.Topic600Line&amp;lt;/translate&amp;gt;&quot; Command=&quot;StyleApply&quot; Parameter=&quot;Topic600Line&quot;/&gt;_x000d__x0009__x0009_&lt;Item Type=&quot;Button&quot; IDName=&quot;Topic900Line&quot; Icon=&quot;3546&quot; Label=&quot;&amp;lt;translate&amp;gt;Style.Topic900Line&amp;lt;/translate&amp;gt;&quot; Command=&quot;StyleApply&quot; Parameter=&quot;Topic900Line&quot;/&gt;_x000d__x0009_&lt;/Item&gt;_x000d__x0009_&lt;Item Type=&quot;SubMenu&quot; IDName=&quot;ListStyles&quot;&gt;_x000d__x0009__x0009_&lt;Item Type=&quot;Button&quot; IDName=&quot;ListWithSymbols&quot; Icon=&quot;3546&quot; Label=&quot;&amp;lt;translate&amp;gt;Style.ListWithSymbols&amp;lt;/translate&amp;gt;&quot; Command=&quot;StyleApply&quot; Parameter=&quot;ListWithSymbols&quot;/&gt;_x000d__x0009__x0009_&lt;Item Type=&quot;Button&quot; IDName=&quot;ListWithLetters&quot; Icon=&quot;3546&quot; Label=&quot;&amp;lt;translate&amp;gt;Style.ListWithLetters&amp;lt;/translate&amp;gt;&quot; Command=&quot;StyleApply&quot; Parameter=&quot;ListWithLetters&quot;/&gt;_x000d__x0009__x0009_&lt;Item Type=&quot;Button&quot; IDName=&quot;ListWithNumbers&quot; Icon=&quot;3546&quot; Label=&quot;&amp;lt;translate&amp;gt;Style.ListWithNumbers&amp;lt;/translate&amp;gt;&quot; Command=&quot;StyleApply&quot; Parameter=&quot;ListWithNumbers&quot;/&gt;_x000d__x0009_&lt;/Item&gt;_x000d_&lt;/MenusDef&gt;"/>
    <w:docVar w:name="OawOMS" w:val="&lt;OawOMS&gt;&lt;send profileUID=&quot;2003010711200895123470110&quot;&gt;&lt;mail&gt;&lt;cc&gt;&lt;/cc&gt;&lt;bcc&gt;&lt;/bcc&gt;&lt;body&gt;&lt;/body&gt;&lt;to&gt;&lt;value type=&quot;OawDocProperty&quot; name=&quot;Recipient.EMail&quot;&gt;&lt;separator text=&quot;&quot;&gt;&lt;/separator&gt;&lt;format text=&quot;&quot;&gt;&lt;/format&gt;&lt;/value&gt;&lt;/to&gt;&lt;subject&gt;&lt;value type=&quot;OawBookmark&quot; name=&quot;Subject&quot;&gt;&lt;separator text=&quot;&quot;&gt;&lt;/separator&gt;&lt;format text=&quot;&quot;&gt;&lt;/format&gt;&lt;/value&gt;&lt;/subject&gt;&lt;/mail&gt;&lt;word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end&gt;&lt;send profileUID=&quot;2006120514241910601803&quot;&gt;&lt;mail&gt;&lt;cc&gt;&lt;/cc&gt;&lt;bcc&gt;&lt;/bcc&gt;&lt;subject&gt;&lt;/subject&gt;&lt;body&gt;&lt;/body&gt;&lt;to&gt;&lt;value type=&quot;OawDocProperty&quot; name=&quot;Recipient.EMail&quot;&gt;&lt;separator text=&quot;&quot;&gt;&lt;/separator&gt;&lt;format text=&quot;&quot;&gt;&lt;/format&gt;&lt;/value&gt;&lt;/to&gt;&lt;/mail&gt;&lt;word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word&gt;&lt;PDF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PDF&gt;&lt;/send&gt;&lt;send profileUID=&quot;2006120514175878093883&quot;&gt;&lt;mail&gt;&lt;cc&gt;&lt;/cc&gt;&lt;bcc&gt;&lt;/bcc&gt;&lt;body&gt;&lt;/body&gt;&lt;to&gt;&lt;value type=&quot;OawDocProperty&quot; name=&quot;Recipient.EMail&quot;&gt;&lt;separator text=&quot;&quot;&gt;&lt;/separator&gt;&lt;format text=&quot;&quot;&gt;&lt;/format&gt;&lt;/value&gt;&lt;/to&gt;&lt;subject&gt;&lt;value type=&quot;OawBookmark&quot; name=&quot;Subject&quot;&gt;&lt;separator text=&quot;&quot;&gt;&lt;/separator&gt;&lt;format text=&quot;&quot;&gt;&lt;/format&gt;&lt;/value&gt;&lt;/subject&gt;&lt;/mail&gt;&lt;word&gt;&lt;subject&gt;&lt;/subject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subject&gt;&lt;/subject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end&gt;&lt;send profileUID=&quot;2006121210395821292110&quot;&gt;&lt;mail&gt;&lt;cc&gt;&lt;/cc&gt;&lt;body&gt;&lt;/body&gt;&lt;to&gt;&lt;value type=&quot;OawDocProperty&quot; name=&quot;Recipient.EMail&quot;&gt;&lt;separator text=&quot;&quot;&gt;&lt;/separator&gt;&lt;format text=&quot;&quot;&gt;&lt;/format&gt;&lt;/value&gt;&lt;/to&gt;&lt;subject&gt;&lt;value type=&quot;OawBookmark&quot; name=&quot;Subject&quot;&gt;&lt;separator text=&quot;&quot;&gt;&lt;/separator&gt;&lt;format text=&quot;&quot;&gt;&lt;/format&gt;&lt;/value&gt;&lt;/subject&gt;&lt;/mail&gt;&lt;word&gt;&lt;subject&gt;&lt;/subject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subject&gt;&lt;/subject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end&gt;&lt;send profileUID=&quot;2016111410482435322597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mail&gt;&lt;subject&gt;&lt;value type=&quot;OawBookmark&quot; name=&quot;Subject&quot;&gt;&lt;separator text=&quot;&quot;&gt;&lt;/separator&gt;&lt;format text=&quot;&quot;&gt;&lt;/format&gt;&lt;/value&gt;&lt;/subject&gt;&lt;/mail&gt;&lt;/send&gt;&lt;save profileUID=&quot;2004062216425255253277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ave&gt;&lt;save profileUID=&quot;2006120514401556040061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ave&gt;&lt;save profileUID=&quot;2016111410481775126934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ave&gt;&lt;save profileUID=&quot;2006121210441235887611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ave&gt;&lt;/OawOMS&gt;_x000d_"/>
    <w:docVar w:name="oawPaperSize" w:val="7"/>
    <w:docVar w:name="OawPrinterTray.2003010711185094343750537" w:val="&lt;empty/&gt;"/>
    <w:docVar w:name="OawPrinterTray.2006120711380151760646" w:val="&lt;empty/&gt;"/>
    <w:docVar w:name="OawPrinterTray.3" w:val="&lt;empty/&gt;"/>
    <w:docVar w:name="OawPrinterTray.4" w:val="&lt;empty/&gt;"/>
    <w:docVar w:name="OawProjectID" w:val="pombech"/>
    <w:docVar w:name="OawRecipients" w:val="&lt;Recipients&gt;&lt;Recipient&gt;&lt;UID&gt;2008103115372221689785&lt;/UID&gt;&lt;IDName&gt;Empfänger&lt;/IDName&gt;&lt;RecipientActive&gt;-1&lt;/RecipientActive&gt;&lt;RecipientIcon&gt;Contact&lt;/RecipientIcon&gt;&lt;MappingTableLabel&gt;&lt;/MappingTableLabel&gt;&lt;MappingTableActive&gt;-1&lt;/MappingTableActive&gt;&lt;DeliveryOption&gt;&lt;/DeliveryOption&gt;&lt;DeliveryOption2&gt;&lt;/DeliveryOption2&gt;&lt;Company&gt;&lt;/Company&gt;&lt;Department&gt;&lt;/Department&gt;&lt;Title&gt;&lt;/Title&gt;&lt;FirstName&gt;&lt;/FirstName&gt;&lt;MiddleName&gt;&lt;/MiddleName&gt;&lt;LastName&gt;&lt;/LastName&gt;&lt;Suffix&gt;&lt;/Suffix&gt;&lt;FullName&gt;&lt;/FullName&gt;&lt;JobTitle&gt;&lt;/JobTitle&gt;&lt;AddressStreet&gt;&lt;/AddressStreet&gt;&lt;AddressZIP&gt;&lt;/AddressZIP&gt;&lt;AddressCity&gt;&lt;/AddressCity&gt;&lt;Address&gt;&lt;/Address&gt;&lt;CompleteAddress&gt;&lt;/CompleteAddress&gt;&lt;AddressSingleLine&gt;&lt;/AddressSingleLine&gt;&lt;Telephone&gt;&lt;/Telephone&gt;&lt;Fax&gt;&lt;/Fax&gt;&lt;EMail&gt;&lt;/EMail&gt;&lt;CopyTo&gt;&lt;/CopyTo&gt;&lt;Introduction&gt;Sehr geehrte Damen und Herren&lt;/Introduction&gt;&lt;Closing&gt;Freundliche Grüsse&lt;/Closing&gt;&lt;FormattedFullAddress&gt;&lt;/FormattedFullAddress&gt;&lt;CompleteAddressImported&gt;&lt;/CompleteAddressImported&gt;&lt;/Recipient&gt;&lt;/Recipients&gt;_x000d_"/>
    <w:docVar w:name="OawScriptor" w:val="&lt;?xml version=&quot;1.0&quot;?&gt;_x000d_&lt;scriptor xmlns:xsi=&quot;http://www.w3.org/2001/XMLSchema-instance&quot; xsi:noNamespaceSchemaLocation=&quot;Scriptor_1.xsd&quot; SchemaVersion=&quot;1&quot;&gt;&lt;/scriptor&gt;_x000d_"/>
    <w:docVar w:name="OawSelectedSource.200212191811121321310321301031x" w:val="&lt;empty/&gt;"/>
    <w:docVar w:name="OawSelectedSource.2002122010583847234010578" w:val="&lt;empty/&gt;"/>
    <w:docVar w:name="OawSelectedSource.2002122011014149059130932" w:val="&lt;empty/&gt;"/>
    <w:docVar w:name="OawSelectedSource.2003061115381095709037" w:val="&lt;empty/&gt;"/>
    <w:docVar w:name="OawSelectedSource.2003080714212273705547" w:val="&lt;empty/&gt;"/>
    <w:docVar w:name="OawSelectedSource.2004112217333376588294" w:val="&lt;empty/&gt;"/>
    <w:docVar w:name="OawSelectedSource.2006040509495284662868" w:val="&lt;empty/&gt;"/>
    <w:docVar w:name="OawTemplateProperties" w:val="password:=&lt;Semicolon/&gt;MnO`rrvnqc.=;jumpToFirstField:=1;dotReverenceRemove:=1;resizeA4Letter:=1;unpdateDocPropsOnNewOnly:=0;showAllNoteItems:=0;CharCodeChecked:=;CharCodeUnchecked:=;WizardSteps:=0|1|2|4;DocumentTitle:=;DisplayName:=&lt;translate&gt;Template.Letter&lt;/translate&gt;;ID:=;protectionType:=-1;"/>
    <w:docVar w:name="OawTemplatePropertiesXML" w:val="&lt;?xml version=&quot;1.0&quot;?&gt;_x000d_&lt;TemplateProperties&gt;&lt;RecipientFields&gt;&lt;Field UID=&quot;2008091113140639498668&quot; Label=&quot;&quot;/&gt;&lt;Field UID=&quot;2004031513575326984562&quot; Label=&quot;&quot;/&gt;&lt;Field UID=&quot;2004031514011258946758&quot; Label=&quot;&quot;/&gt;&lt;Field UID=&quot;2004031181448127964532&quot; Label=&quot;&quot;/&gt;&lt;Field UID=&quot;2004031181449458765301&quot; Label=&quot;&quot;/&gt;&lt;/RecipientFields&gt;&lt;ProtectionType&gt;-1&lt;/ProtectionType&gt;&lt;Password&gt;&lt;/Password&gt;&lt;Validation&gt;&lt;/Validation&gt;_x000d_&lt;WhereClause&gt;&lt;/WhereClause&gt;&lt;/TemplateProperties&gt;"/>
    <w:docVar w:name="OawTemplateVersion" w:val="12"/>
    <w:docVar w:name="OawTemplPropsCm" w:val="&lt;TemplPropsCm xmlns:xsi=&quot;http://www.w3.org/2001/XMLSchema-instance&quot; xsi:noNamespaceSchemaLocation=&quot;TemplPropsCm_1.xsd&quot; SchemaVersion=&quot;1&quot; TemplateID=&quot;&quot; TemplateVersion=&quot;&quot;&gt;_x000d_&lt;Bookmark Name=&quot;Subject&quot; Label=&quot;&amp;lt;translate&amp;gt;SmartTemplate.Subject&amp;lt;/translate&amp;gt;&quot; Style=&quot;Subject&quot;/&gt;_x000d_&lt;Bookmark Name=&quot;Text&quot; Label=&quot;&amp;lt;translate&amp;gt;SmartTemplate.Text&amp;lt;/translate&amp;gt;&quot;/&gt;_x000d_&lt;Bookmark Name=&quot;CustomFieldEnclosures&quot; Label=&quot;&amp;lt;translate&amp;gt;SmartTemplate.Enclosures&amp;lt;/translate&amp;gt;&quot; Style=&quot;Enclosures&quot;/&gt;_x000d_&lt;Bookmark Name=&quot;CustomFieldCopyTo&quot; Label=&quot;&amp;lt;translate&amp;gt;SmartTemplate.CopyTo&amp;lt;/translate&amp;gt;&quot; Style=&quot;CopyTo&quot;/&gt;_x000d_&lt;/TemplPropsCm&gt;"/>
    <w:docVar w:name="OawTemplPropsStm" w:val="&lt;TemplPropsStm xmlns:xsi=&quot;http://www.w3.org/2001/XMLSchema-instance&quot; xsi:noNamespaceSchemaLocation=&quot;TemplPropsStm_1.xsd&quot; SchemaVersion=&quot;1&quot; TemplateID=&quot;&quot; TemplateVersion=&quot;&quot;&gt;_x000d_&lt;Bookmark Name=&quot;Subject&quot; Label=&quot;&amp;lt;translate&amp;gt;SmartTemplate.Subject&amp;lt;/translate&amp;gt;&quot; Style=&quot;Subject&quot;/&gt;_x000d_&lt;Bookmark Name=&quot;Text&quot; Label=&quot;&amp;lt;translate&amp;gt;SmartTemplate.Text&amp;lt;/translate&amp;gt;&quot;/&gt;_x000d_&lt;Bookmark Name=&quot;CustomFieldEnclosures&quot; Label=&quot;&amp;lt;translate&amp;gt;SmartTemplate.Enclosures&amp;lt;/translate&amp;gt;&quot; Style=&quot;Enclosures&quot;/&gt;_x000d_&lt;Bookmark Name=&quot;CustomFieldCopyTo&quot; Label=&quot;&amp;lt;translate&amp;gt;SmartTemplate.CopyTo&amp;lt;/translate&amp;gt;&quot; Style=&quot;CopyTo&quot;/&gt;_x000d_&lt;Bookmark Name=&quot;Vorlagenbezeichnung&quot; Label=&quot;&amp;lt;translate&amp;gt;SmartTemplate.Vorlagenbezeichnung&amp;lt;/translate&amp;gt;&quot; Style=&quot;Vorlagenbezeichnung&quot;/&gt;_x000d_&lt;/TemplPropsStm&gt;"/>
    <w:docVar w:name="officeatworkWordMasterTemplateConfiguration" w:val="&lt;!--Created with officeatwork--&gt;_x000d__x000a_&lt;WordMasterTemplateConfiguration&gt;_x000d__x000a_  &lt;LayoutSets /&gt;_x000d__x000a_  &lt;Pictures&gt;_x000d__x000a_    &lt;Picture Id=&quot;e16b42fa-2831-4f8b-829b-ae8c&quot; IdName=&quot;LogoFirstPage&quot; IsSelected=&quot;False&quot; IsExpanded=&quot;True&quot;&gt;_x000d__x000a_      &lt;PageSetupSpecifics&gt;_x000d__x000a_        &lt;PageSetupSpecific IdName=&quot;LogoA4&quot; PaperSize=&quot;A4&quot; Orientation=&quot;Portrait&quot; IsSelected=&quot;false&quot;&gt;_x000d__x000a_          &lt;Source Value=&quot;[[MasterProperty('Organisation','WdA4LogoBlackWhitePortrait')]]&quot; /&gt;_x000d__x000a_          &lt;HorizontalPosition Relative=&quot;Page&quot; Alignment=&quot;Left&quot; Unit=&quot;cm&quot;&gt;0&lt;/HorizontalPosition&gt;_x000d__x000a_          &lt;VerticalPosition Relative=&quot;Page&quot; Alignment=&quot;Top&quot; Unit=&quot;cm&quot;&gt;0&lt;/VerticalPosition&gt;_x000d__x000a_          &lt;OutputProfileSpecifics&gt;_x000d__x000a_            &lt;OutputProfileSpecific Type=&quot;Print&quot; Id=&quot;3&quot;&gt;_x000d__x000a_              &lt;Source Value=&quot;[[MasterProperty('Organisation','WdA4LogoBlackWhitePortrait')]]&quot; /&gt;_x000d__x000a_            &lt;/OutputProfileSpecific&gt;_x000d__x000a_            &lt;OutputProfileSpecific Type=&quot;Print&quot; Id=&quot;2019010814315984322704&quot; /&gt;_x000d__x000a_            &lt;OutputProfileSpecific Type=&quot;Save&quot; Id=&quot;2006120514401556040061&quot;&gt;_x000d__x000a_              &lt;Source Value=&quot;[[MasterProperty('Organisation','WdA4LogoBlackWhitePortrait')]]&quot; /&gt;_x000d__x000a_            &lt;/OutputProfileSpecific&gt;_x000d__x000a_            &lt;OutputProfileSpecific Type=&quot;Save&quot; Id=&quot;2019010814325042288952&quot; /&gt;_x000d__x000a_            &lt;OutputProfileSpecific Type=&quot;Send&quot; Id=&quot;2006120514175878093883&quot;&gt;_x000d__x000a_              &lt;Source Value=&quot;[[MasterProperty('Organisation','WdA4LogoBlackWhitePortrait')]]&quot; /&gt;_x000d__x000a_            &lt;/OutputProfileSpecific&gt;_x000d__x000a_            &lt;OutputProfileSpecific Type=&quot;Send&quot; Id=&quot;2019010814332050847438&quot; /&gt;_x000d__x000a_          &lt;/OutputProfileSpecifics&gt;_x000d__x000a_        &lt;/PageSetupSpecific&gt;_x000d__x000a_      &lt;/PageSetupSpecifics&gt;_x000d__x000a_    &lt;/Picture&gt;_x000d__x000a_    &lt;Picture Id=&quot;2fed84a1-368f-4382-aa2f-9dd1&quot; IdName=&quot;LogoFollowingPages&quot; IsSelected=&quot;False&quot; IsExpanded=&quot;True&quot;&gt;_x000d__x000a_      &lt;PageSetupSpecifics&gt;_x000d__x000a_        &lt;PageSetupSpecific IdName=&quot;LogoA4&quot; PaperSize=&quot;A4&quot; Orientation=&quot;Portrait&quot; IsSelected=&quot;true&quot;&gt;_x000d__x000a_          &lt;Source Value=&quot;[[MasterProperty('Organisation','Logo2ndPagePortrait')]]&quot; /&gt;_x000d__x000a_          &lt;HorizontalPosition Relative=&quot;Page&quot; Alignment=&quot;Left&quot; Unit=&quot;cm&quot;&gt;0&lt;/HorizontalPosition&gt;_x000d__x000a_          &lt;VerticalPosition Relative=&quot;Page&quot; Alignment=&quot;Top&quot; Unit=&quot;cm&quot;&gt;0&lt;/VerticalPosition&gt;_x000d__x000a_          &lt;OutputProfileSpecifics&gt;_x000d__x000a_            &lt;OutputProfileSpecific Type=&quot;Print&quot; Id=&quot;3&quot;&gt;_x000d__x000a_              &lt;Source Value=&quot;[[MasterProperty('Organisation','Logo2ndPagePortrait')]]&quot; /&gt;_x000d__x000a_            &lt;/OutputProfileSpecific&gt;_x000d__x000a_            &lt;OutputProfileSpecific Type=&quot;Print&quot; Id=&quot;2019010814315984322704&quot; /&gt;_x000d__x000a_            &lt;OutputProfileSpecific Type=&quot;Save&quot; Id=&quot;2006120514401556040061&quot;&gt;_x000d__x000a_              &lt;Source Value=&quot;[[MasterProperty('Organisation','Logo2ndPagePortrait')]]&quot; /&gt;_x000d__x000a_            &lt;/OutputProfileSpecific&gt;_x000d__x000a_            &lt;OutputProfileSpecific Type=&quot;Save&quot; Id=&quot;2019010814325042288952&quot; /&gt;_x000d__x000a_            &lt;OutputProfileSpecific Type=&quot;Send&quot; Id=&quot;2006120514175878093883&quot;&gt;_x000d__x000a_              &lt;Source Value=&quot;[[MasterProperty('Organisation','Logo2ndPagePortrait')]]&quot; /&gt;_x000d__x000a_            &lt;/OutputProfileSpecific&gt;_x000d__x000a_            &lt;OutputProfileSpecific Type=&quot;Send&quot; Id=&quot;2019010814332050847438&quot; /&gt;_x000d__x000a_          &lt;/OutputProfileSpecifics&gt;_x000d__x000a_        &lt;/PageSetupSpecific&gt;_x000d__x000a_      &lt;/PageSetupSpecifics&gt;_x000d__x000a_    &lt;/Picture&gt;_x000d__x000a_    &lt;Picture Id=&quot;247e2e3f-eb6f-47aa-a94d-b9a4&quot; IdName=&quot;Signature1&quot; IsSelected=&quot;False&quot; IsExpanded=&quot;True&quot;&gt;_x000d__x000a_      &lt;PageSetupSpecifics&gt;_x000d__x000a_        &lt;PageSetupSpecific IdName=&quot;Signature1A4&quot; PaperSize=&quot;A4&quot; Orientation=&quot;Portrait&quot; IsSelected=&quot;false&quot;&gt;_x000d__x000a_          &lt;Source Value=&quot;&quot; /&gt;_x000d__x000a_          &lt;HorizontalPosition Relative=&quot;Character&quot; Alignment=&quot;Left&quot; Unit=&quot;mm&quot;&gt;-0.33&lt;/HorizontalPosition&gt;_x000d__x000a_          &lt;VerticalPosition Relative=&quot;Line&quot; Alignment=&quot;Top&quot; Unit=&quot;mm&quot;&gt;-0.66&lt;/VerticalPosition&gt;_x000d__x000a_          &lt;OutputProfileSpecifics&gt;_x000d__x000a_            &lt;OutputProfileSpecific Type=&quot;Print&quot; Id=&quot;3&quot;&gt;_x000d__x000a_              &lt;Source Value=&quot;[[MasterProperty('Signature1','Signature')]]&quot; /&gt;_x000d__x000a_            &lt;/OutputProfileSpecific&gt;_x000d__x000a_            &lt;OutputProfileSpecific Type=&quot;Print&quot; Id=&quot;2019010814315984322704&quot; /&gt;_x000d__x000a_            &lt;OutputProfileSpecific Type=&quot;Save&quot; Id=&quot;2006120514401556040061&quot;&gt;_x000d__x000a_              &lt;Source Value=&quot;[[MasterProperty('Signature1','Signature')]]&quot; /&gt;_x000d__x000a_            &lt;/OutputProfileSpecific&gt;_x000d__x000a_            &lt;OutputProfileSpecific Type=&quot;Save&quot; Id=&quot;2019010814325042288952&quot; /&gt;_x000d__x000a_            &lt;OutputProfileSpecific Type=&quot;Send&quot; Id=&quot;2006120514175878093883&quot;&gt;_x000d__x000a_              &lt;Source Value=&quot;[[MasterProperty('Signature1','Signature')]]&quot; /&gt;_x000d__x000a_            &lt;/OutputProfileSpecific&gt;_x000d__x000a_            &lt;OutputProfileSpecific Type=&quot;Send&quot; Id=&quot;2019010814332050847438&quot; /&gt;_x000d__x000a_          &lt;/OutputProfileSpecifics&gt;_x000d__x000a_        &lt;/PageSetupSpecific&gt;_x000d__x000a_      &lt;/PageSetupSpecifics&gt;_x000d__x000a_    &lt;/Picture&gt;_x000d__x000a_    &lt;Picture Id=&quot;fb145afa-19b9-4801-9c0a-90db&quot; IdName=&quot;Signature2&quot; IsSelected=&quot;False&quot; IsExpanded=&quot;True&quot;&gt;_x000d__x000a_      &lt;PageSetupSpecifics&gt;_x000d__x000a_        &lt;PageSetupSpecific IdName=&quot;Signature1A4&quot; PaperSize=&quot;A4&quot; Orientation=&quot;Portrait&quot; IsSelected=&quot;false&quot;&gt;_x000d__x000a_          &lt;Source Value=&quot;&quot; /&gt;_x000d__x000a_          &lt;HorizontalPosition Relative=&quot;Character&quot; Alignment=&quot;Left&quot; Unit=&quot;cm&quot;&gt;5.75&lt;/HorizontalPosition&gt;_x000d__x000a_          &lt;VerticalPosition Relative=&quot;Line&quot; Alignment=&quot;Top&quot; Unit=&quot;mm&quot;&gt;-0.66&lt;/VerticalPosition&gt;_x000d__x000a_          &lt;OutputProfileSpecifics&gt;_x000d__x000a_            &lt;OutputProfileSpecific Type=&quot;Print&quot; Id=&quot;3&quot;&gt;_x000d__x000a_              &lt;Source Value=&quot;[[MasterProperty('Signature2','Signature')]]&quot; /&gt;_x000d__x000a_            &lt;/OutputProfileSpecific&gt;_x000d__x000a_            &lt;OutputProfileSpecific Type=&quot;Print&quot; Id=&quot;2019010814315984322704&quot; /&gt;_x000d__x000a_            &lt;OutputProfileSpecific Type=&quot;Save&quot; Id=&quot;2006120514401556040061&quot;&gt;_x000d__x000a_              &lt;Source Value=&quot;[[MasterProperty('Signature2','Signature')]]&quot; /&gt;_x000d__x000a_            &lt;/OutputProfileSpecific&gt;_x000d__x000a_            &lt;OutputProfileSpecific Type=&quot;Save&quot; Id=&quot;2019010814325042288952&quot; /&gt;_x000d__x000a_            &lt;OutputProfileSpecific Type=&quot;Send&quot; Id=&quot;2006120514175878093883&quot;&gt;_x000d__x000a_              &lt;Source Value=&quot;[[MasterProperty('Signature2','Signature')]]&quot; /&gt;_x000d__x000a_            &lt;/OutputProfileSpecific&gt;_x000d__x000a_            &lt;OutputProfileSpecific Type=&quot;Send&quot; Id=&quot;2019010814332050847438&quot; /&gt;_x000d__x000a_          &lt;/OutputProfileSpecifics&gt;_x000d__x000a_        &lt;/PageSetupSpecific&gt;_x000d__x000a_      &lt;/PageSetupSpecifics&gt;_x000d__x000a_    &lt;/Picture&gt;_x000d__x000a_  &lt;/Pictures&gt;_x000d__x000a_  &lt;PaperSettings /&gt;_x000d__x000a_&lt;/WordMasterTemplateConfiguration&gt;"/>
  </w:docVars>
  <w:rsids>
    <w:rsidRoot w:val="006A0005"/>
    <w:rsid w:val="00000C1D"/>
    <w:rsid w:val="00001886"/>
    <w:rsid w:val="00002B8D"/>
    <w:rsid w:val="00007904"/>
    <w:rsid w:val="000139BD"/>
    <w:rsid w:val="00013F50"/>
    <w:rsid w:val="00014BF2"/>
    <w:rsid w:val="00015953"/>
    <w:rsid w:val="00016FD9"/>
    <w:rsid w:val="0002542A"/>
    <w:rsid w:val="00025E24"/>
    <w:rsid w:val="000260A8"/>
    <w:rsid w:val="00040FD6"/>
    <w:rsid w:val="00042314"/>
    <w:rsid w:val="00044296"/>
    <w:rsid w:val="000455FB"/>
    <w:rsid w:val="0005055C"/>
    <w:rsid w:val="00053E99"/>
    <w:rsid w:val="00055195"/>
    <w:rsid w:val="00055FA5"/>
    <w:rsid w:val="00062C3F"/>
    <w:rsid w:val="00082B5C"/>
    <w:rsid w:val="000937B0"/>
    <w:rsid w:val="000A37F6"/>
    <w:rsid w:val="000A576D"/>
    <w:rsid w:val="000A63A1"/>
    <w:rsid w:val="000A6412"/>
    <w:rsid w:val="000A67FE"/>
    <w:rsid w:val="000A7BE1"/>
    <w:rsid w:val="000B3B9B"/>
    <w:rsid w:val="000C16E9"/>
    <w:rsid w:val="000C3390"/>
    <w:rsid w:val="000F79CA"/>
    <w:rsid w:val="00100419"/>
    <w:rsid w:val="001006CE"/>
    <w:rsid w:val="0010098D"/>
    <w:rsid w:val="00104BB7"/>
    <w:rsid w:val="00105406"/>
    <w:rsid w:val="00105F42"/>
    <w:rsid w:val="001125B5"/>
    <w:rsid w:val="0011312B"/>
    <w:rsid w:val="00114492"/>
    <w:rsid w:val="0012405E"/>
    <w:rsid w:val="00124138"/>
    <w:rsid w:val="001349C9"/>
    <w:rsid w:val="00136FCF"/>
    <w:rsid w:val="00137558"/>
    <w:rsid w:val="00137978"/>
    <w:rsid w:val="001402EF"/>
    <w:rsid w:val="00144231"/>
    <w:rsid w:val="00146849"/>
    <w:rsid w:val="001507E3"/>
    <w:rsid w:val="00152D5D"/>
    <w:rsid w:val="001543B5"/>
    <w:rsid w:val="0016057B"/>
    <w:rsid w:val="00161D21"/>
    <w:rsid w:val="001655E5"/>
    <w:rsid w:val="001720B2"/>
    <w:rsid w:val="001806B9"/>
    <w:rsid w:val="00180975"/>
    <w:rsid w:val="0018281A"/>
    <w:rsid w:val="00184153"/>
    <w:rsid w:val="00184B26"/>
    <w:rsid w:val="001859D8"/>
    <w:rsid w:val="00186D97"/>
    <w:rsid w:val="00190973"/>
    <w:rsid w:val="00196F3D"/>
    <w:rsid w:val="001A0D83"/>
    <w:rsid w:val="001A1EB8"/>
    <w:rsid w:val="001A338B"/>
    <w:rsid w:val="001A5983"/>
    <w:rsid w:val="001B5BCF"/>
    <w:rsid w:val="001B6583"/>
    <w:rsid w:val="001B6D19"/>
    <w:rsid w:val="001C0DEC"/>
    <w:rsid w:val="001C6F7F"/>
    <w:rsid w:val="001E050F"/>
    <w:rsid w:val="001E0CA6"/>
    <w:rsid w:val="001E1D4D"/>
    <w:rsid w:val="001F073E"/>
    <w:rsid w:val="001F5040"/>
    <w:rsid w:val="001F7CE7"/>
    <w:rsid w:val="0020387E"/>
    <w:rsid w:val="00213236"/>
    <w:rsid w:val="00214523"/>
    <w:rsid w:val="00216B14"/>
    <w:rsid w:val="00223DBA"/>
    <w:rsid w:val="0022436B"/>
    <w:rsid w:val="00226BB8"/>
    <w:rsid w:val="00227F92"/>
    <w:rsid w:val="00230951"/>
    <w:rsid w:val="00230C11"/>
    <w:rsid w:val="002315B5"/>
    <w:rsid w:val="00231E71"/>
    <w:rsid w:val="002363A3"/>
    <w:rsid w:val="002373BE"/>
    <w:rsid w:val="00243529"/>
    <w:rsid w:val="00253748"/>
    <w:rsid w:val="00253FD3"/>
    <w:rsid w:val="00257163"/>
    <w:rsid w:val="002571B1"/>
    <w:rsid w:val="002645DC"/>
    <w:rsid w:val="002650E6"/>
    <w:rsid w:val="002655F0"/>
    <w:rsid w:val="00267613"/>
    <w:rsid w:val="00271915"/>
    <w:rsid w:val="00272287"/>
    <w:rsid w:val="00273C96"/>
    <w:rsid w:val="00276705"/>
    <w:rsid w:val="00281097"/>
    <w:rsid w:val="00284AA5"/>
    <w:rsid w:val="00286E37"/>
    <w:rsid w:val="00287C73"/>
    <w:rsid w:val="00290C9F"/>
    <w:rsid w:val="0029350F"/>
    <w:rsid w:val="002A53C0"/>
    <w:rsid w:val="002A66F2"/>
    <w:rsid w:val="002A688E"/>
    <w:rsid w:val="002B09D5"/>
    <w:rsid w:val="002B1E64"/>
    <w:rsid w:val="002B29E2"/>
    <w:rsid w:val="002B3964"/>
    <w:rsid w:val="002C0DF8"/>
    <w:rsid w:val="002C4086"/>
    <w:rsid w:val="002C4655"/>
    <w:rsid w:val="002D2592"/>
    <w:rsid w:val="002D3DF6"/>
    <w:rsid w:val="002E0B33"/>
    <w:rsid w:val="002E50FE"/>
    <w:rsid w:val="002E5FAE"/>
    <w:rsid w:val="002F0E22"/>
    <w:rsid w:val="002F2CD7"/>
    <w:rsid w:val="002F3B70"/>
    <w:rsid w:val="002F6D01"/>
    <w:rsid w:val="00303785"/>
    <w:rsid w:val="003060EE"/>
    <w:rsid w:val="00307DB2"/>
    <w:rsid w:val="00312AE1"/>
    <w:rsid w:val="00315936"/>
    <w:rsid w:val="00322D36"/>
    <w:rsid w:val="0032668B"/>
    <w:rsid w:val="00326908"/>
    <w:rsid w:val="003306E0"/>
    <w:rsid w:val="00331B8B"/>
    <w:rsid w:val="00332E4D"/>
    <w:rsid w:val="00334ABA"/>
    <w:rsid w:val="00335B07"/>
    <w:rsid w:val="0034186D"/>
    <w:rsid w:val="003448D9"/>
    <w:rsid w:val="003449A4"/>
    <w:rsid w:val="00345EF6"/>
    <w:rsid w:val="00346AC7"/>
    <w:rsid w:val="003546CC"/>
    <w:rsid w:val="00355276"/>
    <w:rsid w:val="00355935"/>
    <w:rsid w:val="00357B7E"/>
    <w:rsid w:val="00367DC7"/>
    <w:rsid w:val="003709F4"/>
    <w:rsid w:val="0038019F"/>
    <w:rsid w:val="00381205"/>
    <w:rsid w:val="003812B4"/>
    <w:rsid w:val="0038235C"/>
    <w:rsid w:val="0038353C"/>
    <w:rsid w:val="00390F5C"/>
    <w:rsid w:val="00391A0B"/>
    <w:rsid w:val="00396159"/>
    <w:rsid w:val="003A0515"/>
    <w:rsid w:val="003A0EAA"/>
    <w:rsid w:val="003A293A"/>
    <w:rsid w:val="003A5C7A"/>
    <w:rsid w:val="003C3374"/>
    <w:rsid w:val="003C3BFA"/>
    <w:rsid w:val="003C525F"/>
    <w:rsid w:val="003D41C5"/>
    <w:rsid w:val="003D5AD2"/>
    <w:rsid w:val="003E08B3"/>
    <w:rsid w:val="003E3DFB"/>
    <w:rsid w:val="003E46AD"/>
    <w:rsid w:val="003E7CC4"/>
    <w:rsid w:val="003F1FE7"/>
    <w:rsid w:val="003F28E9"/>
    <w:rsid w:val="003F610B"/>
    <w:rsid w:val="003F7148"/>
    <w:rsid w:val="00406FB7"/>
    <w:rsid w:val="00411946"/>
    <w:rsid w:val="00413D07"/>
    <w:rsid w:val="004140F0"/>
    <w:rsid w:val="00415A97"/>
    <w:rsid w:val="0041733A"/>
    <w:rsid w:val="004173AA"/>
    <w:rsid w:val="004173F8"/>
    <w:rsid w:val="00420341"/>
    <w:rsid w:val="00422101"/>
    <w:rsid w:val="00430709"/>
    <w:rsid w:val="004324CD"/>
    <w:rsid w:val="0043661F"/>
    <w:rsid w:val="004370E3"/>
    <w:rsid w:val="00442F98"/>
    <w:rsid w:val="004472F7"/>
    <w:rsid w:val="004506F2"/>
    <w:rsid w:val="00450991"/>
    <w:rsid w:val="00452774"/>
    <w:rsid w:val="00453852"/>
    <w:rsid w:val="0045460B"/>
    <w:rsid w:val="004606E6"/>
    <w:rsid w:val="00464258"/>
    <w:rsid w:val="00467057"/>
    <w:rsid w:val="00471238"/>
    <w:rsid w:val="00474B7A"/>
    <w:rsid w:val="00475808"/>
    <w:rsid w:val="00477838"/>
    <w:rsid w:val="00480FDE"/>
    <w:rsid w:val="00485BEE"/>
    <w:rsid w:val="00486D68"/>
    <w:rsid w:val="004910B8"/>
    <w:rsid w:val="004913B4"/>
    <w:rsid w:val="00492EFB"/>
    <w:rsid w:val="00493944"/>
    <w:rsid w:val="00494AD2"/>
    <w:rsid w:val="00496494"/>
    <w:rsid w:val="004A060F"/>
    <w:rsid w:val="004A6381"/>
    <w:rsid w:val="004A6F67"/>
    <w:rsid w:val="004A76F6"/>
    <w:rsid w:val="004B3BCB"/>
    <w:rsid w:val="004B4479"/>
    <w:rsid w:val="004B7643"/>
    <w:rsid w:val="004C1B19"/>
    <w:rsid w:val="004C4029"/>
    <w:rsid w:val="004C47DD"/>
    <w:rsid w:val="004C5E07"/>
    <w:rsid w:val="004D5C7D"/>
    <w:rsid w:val="004D6A51"/>
    <w:rsid w:val="004E1525"/>
    <w:rsid w:val="004E1981"/>
    <w:rsid w:val="004E6BBA"/>
    <w:rsid w:val="004F35B8"/>
    <w:rsid w:val="004F3702"/>
    <w:rsid w:val="004F42A9"/>
    <w:rsid w:val="004F4C96"/>
    <w:rsid w:val="004F5462"/>
    <w:rsid w:val="00510F00"/>
    <w:rsid w:val="00511401"/>
    <w:rsid w:val="005124EC"/>
    <w:rsid w:val="005165D9"/>
    <w:rsid w:val="005169EE"/>
    <w:rsid w:val="00517798"/>
    <w:rsid w:val="005208A4"/>
    <w:rsid w:val="00521E5B"/>
    <w:rsid w:val="005224FF"/>
    <w:rsid w:val="00522912"/>
    <w:rsid w:val="00524861"/>
    <w:rsid w:val="00530340"/>
    <w:rsid w:val="00532A9B"/>
    <w:rsid w:val="00534CD8"/>
    <w:rsid w:val="0053694E"/>
    <w:rsid w:val="0054379C"/>
    <w:rsid w:val="00544134"/>
    <w:rsid w:val="0055005A"/>
    <w:rsid w:val="00550788"/>
    <w:rsid w:val="00550F8A"/>
    <w:rsid w:val="00552F8E"/>
    <w:rsid w:val="00555C99"/>
    <w:rsid w:val="00557113"/>
    <w:rsid w:val="0056693A"/>
    <w:rsid w:val="00585731"/>
    <w:rsid w:val="00586199"/>
    <w:rsid w:val="00586E75"/>
    <w:rsid w:val="00590C63"/>
    <w:rsid w:val="00596BD3"/>
    <w:rsid w:val="005A01A4"/>
    <w:rsid w:val="005A40D5"/>
    <w:rsid w:val="005A61A4"/>
    <w:rsid w:val="005A76AC"/>
    <w:rsid w:val="005B0ADF"/>
    <w:rsid w:val="005B0EE0"/>
    <w:rsid w:val="005B1204"/>
    <w:rsid w:val="005B2985"/>
    <w:rsid w:val="005C0246"/>
    <w:rsid w:val="005C1B96"/>
    <w:rsid w:val="005D20CB"/>
    <w:rsid w:val="005D2112"/>
    <w:rsid w:val="005E110D"/>
    <w:rsid w:val="005E5D02"/>
    <w:rsid w:val="005E6A73"/>
    <w:rsid w:val="005E7427"/>
    <w:rsid w:val="005E7E3B"/>
    <w:rsid w:val="005F43A0"/>
    <w:rsid w:val="006026CC"/>
    <w:rsid w:val="0060293D"/>
    <w:rsid w:val="00605EF9"/>
    <w:rsid w:val="00607715"/>
    <w:rsid w:val="00607E54"/>
    <w:rsid w:val="0061281F"/>
    <w:rsid w:val="0062010B"/>
    <w:rsid w:val="00620B2F"/>
    <w:rsid w:val="006222F5"/>
    <w:rsid w:val="00622B7D"/>
    <w:rsid w:val="0062660C"/>
    <w:rsid w:val="00626F2B"/>
    <w:rsid w:val="00630CD1"/>
    <w:rsid w:val="00631B92"/>
    <w:rsid w:val="0063352C"/>
    <w:rsid w:val="00634439"/>
    <w:rsid w:val="006346E4"/>
    <w:rsid w:val="00634C2C"/>
    <w:rsid w:val="0064307F"/>
    <w:rsid w:val="006443AF"/>
    <w:rsid w:val="00653FD8"/>
    <w:rsid w:val="006549D1"/>
    <w:rsid w:val="006606D9"/>
    <w:rsid w:val="0066460F"/>
    <w:rsid w:val="00665FFA"/>
    <w:rsid w:val="0066771E"/>
    <w:rsid w:val="00672E7C"/>
    <w:rsid w:val="00673293"/>
    <w:rsid w:val="00681384"/>
    <w:rsid w:val="00681715"/>
    <w:rsid w:val="00681D02"/>
    <w:rsid w:val="00682CB0"/>
    <w:rsid w:val="00683536"/>
    <w:rsid w:val="0069361C"/>
    <w:rsid w:val="00694094"/>
    <w:rsid w:val="006A0005"/>
    <w:rsid w:val="006A0B9E"/>
    <w:rsid w:val="006A27FE"/>
    <w:rsid w:val="006A49EA"/>
    <w:rsid w:val="006A4EAF"/>
    <w:rsid w:val="006A5329"/>
    <w:rsid w:val="006B131C"/>
    <w:rsid w:val="006B15D3"/>
    <w:rsid w:val="006B1740"/>
    <w:rsid w:val="006C1072"/>
    <w:rsid w:val="006C2D96"/>
    <w:rsid w:val="006D5750"/>
    <w:rsid w:val="006E2AE9"/>
    <w:rsid w:val="006E3670"/>
    <w:rsid w:val="006F00C9"/>
    <w:rsid w:val="006F3FE9"/>
    <w:rsid w:val="006F411E"/>
    <w:rsid w:val="006F684B"/>
    <w:rsid w:val="00706FA1"/>
    <w:rsid w:val="007115F8"/>
    <w:rsid w:val="00712CE8"/>
    <w:rsid w:val="00713107"/>
    <w:rsid w:val="007135BB"/>
    <w:rsid w:val="0072055B"/>
    <w:rsid w:val="00726E75"/>
    <w:rsid w:val="00730FCB"/>
    <w:rsid w:val="007515D7"/>
    <w:rsid w:val="0076101E"/>
    <w:rsid w:val="00761036"/>
    <w:rsid w:val="00761C18"/>
    <w:rsid w:val="00765219"/>
    <w:rsid w:val="007663C2"/>
    <w:rsid w:val="00767FBD"/>
    <w:rsid w:val="007740C9"/>
    <w:rsid w:val="00776C5A"/>
    <w:rsid w:val="00781720"/>
    <w:rsid w:val="007861C0"/>
    <w:rsid w:val="0079012D"/>
    <w:rsid w:val="007923A5"/>
    <w:rsid w:val="00795B00"/>
    <w:rsid w:val="00795D64"/>
    <w:rsid w:val="007961DF"/>
    <w:rsid w:val="007A7B93"/>
    <w:rsid w:val="007C1ED8"/>
    <w:rsid w:val="007C4472"/>
    <w:rsid w:val="007C6AB3"/>
    <w:rsid w:val="007C7082"/>
    <w:rsid w:val="007D29E8"/>
    <w:rsid w:val="007D728A"/>
    <w:rsid w:val="007E0390"/>
    <w:rsid w:val="007F0F48"/>
    <w:rsid w:val="007F4F57"/>
    <w:rsid w:val="00800E72"/>
    <w:rsid w:val="0080273A"/>
    <w:rsid w:val="00805CA9"/>
    <w:rsid w:val="00810944"/>
    <w:rsid w:val="008125B6"/>
    <w:rsid w:val="008148C5"/>
    <w:rsid w:val="00815487"/>
    <w:rsid w:val="008237F8"/>
    <w:rsid w:val="00825083"/>
    <w:rsid w:val="0082798D"/>
    <w:rsid w:val="00842209"/>
    <w:rsid w:val="00846501"/>
    <w:rsid w:val="008468B7"/>
    <w:rsid w:val="00847227"/>
    <w:rsid w:val="00847BDD"/>
    <w:rsid w:val="0085142C"/>
    <w:rsid w:val="00853756"/>
    <w:rsid w:val="00861EC9"/>
    <w:rsid w:val="008648C0"/>
    <w:rsid w:val="00866570"/>
    <w:rsid w:val="00871D7C"/>
    <w:rsid w:val="008734EB"/>
    <w:rsid w:val="00874E01"/>
    <w:rsid w:val="00875193"/>
    <w:rsid w:val="00877851"/>
    <w:rsid w:val="00884CAE"/>
    <w:rsid w:val="008913D6"/>
    <w:rsid w:val="0089435A"/>
    <w:rsid w:val="008968CE"/>
    <w:rsid w:val="00897044"/>
    <w:rsid w:val="008A0B15"/>
    <w:rsid w:val="008A2084"/>
    <w:rsid w:val="008A5328"/>
    <w:rsid w:val="008B02FC"/>
    <w:rsid w:val="008B0731"/>
    <w:rsid w:val="008B0C14"/>
    <w:rsid w:val="008B40D9"/>
    <w:rsid w:val="008B5F4E"/>
    <w:rsid w:val="008C16C8"/>
    <w:rsid w:val="008C25AD"/>
    <w:rsid w:val="008C480B"/>
    <w:rsid w:val="008D0610"/>
    <w:rsid w:val="008D347F"/>
    <w:rsid w:val="008D6588"/>
    <w:rsid w:val="008E0D53"/>
    <w:rsid w:val="008F02E6"/>
    <w:rsid w:val="008F41DC"/>
    <w:rsid w:val="00904C14"/>
    <w:rsid w:val="00905132"/>
    <w:rsid w:val="00905189"/>
    <w:rsid w:val="009062B5"/>
    <w:rsid w:val="00906BE0"/>
    <w:rsid w:val="009103CE"/>
    <w:rsid w:val="00917686"/>
    <w:rsid w:val="009227ED"/>
    <w:rsid w:val="00924872"/>
    <w:rsid w:val="00925789"/>
    <w:rsid w:val="00925829"/>
    <w:rsid w:val="0092600B"/>
    <w:rsid w:val="00936E0C"/>
    <w:rsid w:val="00945CD5"/>
    <w:rsid w:val="00953997"/>
    <w:rsid w:val="00954E0A"/>
    <w:rsid w:val="00955258"/>
    <w:rsid w:val="00956703"/>
    <w:rsid w:val="009579B6"/>
    <w:rsid w:val="00962B04"/>
    <w:rsid w:val="009753BC"/>
    <w:rsid w:val="0098793C"/>
    <w:rsid w:val="00987B66"/>
    <w:rsid w:val="00991A2D"/>
    <w:rsid w:val="009935D9"/>
    <w:rsid w:val="00995E20"/>
    <w:rsid w:val="00995F05"/>
    <w:rsid w:val="00996A3D"/>
    <w:rsid w:val="009A3E38"/>
    <w:rsid w:val="009B0C1C"/>
    <w:rsid w:val="009B3D60"/>
    <w:rsid w:val="009C0B77"/>
    <w:rsid w:val="009C3C0C"/>
    <w:rsid w:val="009C7D17"/>
    <w:rsid w:val="009D1490"/>
    <w:rsid w:val="009D24D9"/>
    <w:rsid w:val="009D30CD"/>
    <w:rsid w:val="009D48A4"/>
    <w:rsid w:val="009D496A"/>
    <w:rsid w:val="009E0C56"/>
    <w:rsid w:val="009E0E4C"/>
    <w:rsid w:val="009E1B47"/>
    <w:rsid w:val="009E3753"/>
    <w:rsid w:val="009E3A46"/>
    <w:rsid w:val="009E67CB"/>
    <w:rsid w:val="00A014BF"/>
    <w:rsid w:val="00A0207D"/>
    <w:rsid w:val="00A02515"/>
    <w:rsid w:val="00A03765"/>
    <w:rsid w:val="00A0750F"/>
    <w:rsid w:val="00A10ECA"/>
    <w:rsid w:val="00A13F5F"/>
    <w:rsid w:val="00A216F8"/>
    <w:rsid w:val="00A27C3A"/>
    <w:rsid w:val="00A336D0"/>
    <w:rsid w:val="00A3788B"/>
    <w:rsid w:val="00A43C31"/>
    <w:rsid w:val="00A45CAA"/>
    <w:rsid w:val="00A50078"/>
    <w:rsid w:val="00A54BCA"/>
    <w:rsid w:val="00A64124"/>
    <w:rsid w:val="00A75762"/>
    <w:rsid w:val="00A76703"/>
    <w:rsid w:val="00A76D1C"/>
    <w:rsid w:val="00A810D1"/>
    <w:rsid w:val="00A81C00"/>
    <w:rsid w:val="00A87126"/>
    <w:rsid w:val="00A877C9"/>
    <w:rsid w:val="00A879A9"/>
    <w:rsid w:val="00A90526"/>
    <w:rsid w:val="00A90E6A"/>
    <w:rsid w:val="00A926D6"/>
    <w:rsid w:val="00A9356C"/>
    <w:rsid w:val="00AA0023"/>
    <w:rsid w:val="00AA220A"/>
    <w:rsid w:val="00AB1301"/>
    <w:rsid w:val="00AB151C"/>
    <w:rsid w:val="00AB17B3"/>
    <w:rsid w:val="00AD2783"/>
    <w:rsid w:val="00AD47AE"/>
    <w:rsid w:val="00AE1B37"/>
    <w:rsid w:val="00AE2D44"/>
    <w:rsid w:val="00AE6C6B"/>
    <w:rsid w:val="00AF486A"/>
    <w:rsid w:val="00AF75CA"/>
    <w:rsid w:val="00B0037D"/>
    <w:rsid w:val="00B0164A"/>
    <w:rsid w:val="00B0183D"/>
    <w:rsid w:val="00B0709A"/>
    <w:rsid w:val="00B10B31"/>
    <w:rsid w:val="00B25A7F"/>
    <w:rsid w:val="00B25D84"/>
    <w:rsid w:val="00B36E7E"/>
    <w:rsid w:val="00B37F8E"/>
    <w:rsid w:val="00B40F06"/>
    <w:rsid w:val="00B419D2"/>
    <w:rsid w:val="00B43F54"/>
    <w:rsid w:val="00B5459E"/>
    <w:rsid w:val="00B55226"/>
    <w:rsid w:val="00B5579E"/>
    <w:rsid w:val="00B56893"/>
    <w:rsid w:val="00B60C51"/>
    <w:rsid w:val="00B61C29"/>
    <w:rsid w:val="00B77B2D"/>
    <w:rsid w:val="00B812A3"/>
    <w:rsid w:val="00B82901"/>
    <w:rsid w:val="00B83BE3"/>
    <w:rsid w:val="00B905A1"/>
    <w:rsid w:val="00B970CE"/>
    <w:rsid w:val="00BA2247"/>
    <w:rsid w:val="00BA64D1"/>
    <w:rsid w:val="00BA67D5"/>
    <w:rsid w:val="00BA7D0F"/>
    <w:rsid w:val="00BB50FB"/>
    <w:rsid w:val="00BC2241"/>
    <w:rsid w:val="00BC33D1"/>
    <w:rsid w:val="00BC3D98"/>
    <w:rsid w:val="00BC6D2E"/>
    <w:rsid w:val="00BD3162"/>
    <w:rsid w:val="00BD3AEC"/>
    <w:rsid w:val="00BD4DFE"/>
    <w:rsid w:val="00BE424E"/>
    <w:rsid w:val="00BE67D4"/>
    <w:rsid w:val="00BF28FC"/>
    <w:rsid w:val="00BF468F"/>
    <w:rsid w:val="00BF566B"/>
    <w:rsid w:val="00BF6336"/>
    <w:rsid w:val="00BF7896"/>
    <w:rsid w:val="00C06E54"/>
    <w:rsid w:val="00C10155"/>
    <w:rsid w:val="00C1235B"/>
    <w:rsid w:val="00C15A9E"/>
    <w:rsid w:val="00C231CB"/>
    <w:rsid w:val="00C25D12"/>
    <w:rsid w:val="00C32921"/>
    <w:rsid w:val="00C3295E"/>
    <w:rsid w:val="00C35AF9"/>
    <w:rsid w:val="00C45CCD"/>
    <w:rsid w:val="00C50369"/>
    <w:rsid w:val="00C578CD"/>
    <w:rsid w:val="00C60B32"/>
    <w:rsid w:val="00C62F4E"/>
    <w:rsid w:val="00C6359B"/>
    <w:rsid w:val="00C63687"/>
    <w:rsid w:val="00C67212"/>
    <w:rsid w:val="00C67435"/>
    <w:rsid w:val="00C70241"/>
    <w:rsid w:val="00C7086A"/>
    <w:rsid w:val="00C731A9"/>
    <w:rsid w:val="00C776FB"/>
    <w:rsid w:val="00C77F61"/>
    <w:rsid w:val="00C84BB6"/>
    <w:rsid w:val="00C8717D"/>
    <w:rsid w:val="00C90B72"/>
    <w:rsid w:val="00C92DAE"/>
    <w:rsid w:val="00CA17CA"/>
    <w:rsid w:val="00CA408F"/>
    <w:rsid w:val="00CB30D5"/>
    <w:rsid w:val="00CB3210"/>
    <w:rsid w:val="00CB53A5"/>
    <w:rsid w:val="00CB6AA2"/>
    <w:rsid w:val="00CB7F32"/>
    <w:rsid w:val="00CC6072"/>
    <w:rsid w:val="00CC711E"/>
    <w:rsid w:val="00CD421B"/>
    <w:rsid w:val="00CD655B"/>
    <w:rsid w:val="00CD76B0"/>
    <w:rsid w:val="00CE1C64"/>
    <w:rsid w:val="00CE1E3E"/>
    <w:rsid w:val="00CF1F0D"/>
    <w:rsid w:val="00CF4EA1"/>
    <w:rsid w:val="00D00A88"/>
    <w:rsid w:val="00D03843"/>
    <w:rsid w:val="00D05D50"/>
    <w:rsid w:val="00D138B9"/>
    <w:rsid w:val="00D13EA0"/>
    <w:rsid w:val="00D21E4B"/>
    <w:rsid w:val="00D3043F"/>
    <w:rsid w:val="00D31DAF"/>
    <w:rsid w:val="00D42E30"/>
    <w:rsid w:val="00D44364"/>
    <w:rsid w:val="00D454A2"/>
    <w:rsid w:val="00D51E13"/>
    <w:rsid w:val="00D53E75"/>
    <w:rsid w:val="00D55C04"/>
    <w:rsid w:val="00D55D19"/>
    <w:rsid w:val="00D6207C"/>
    <w:rsid w:val="00D645C1"/>
    <w:rsid w:val="00D649DC"/>
    <w:rsid w:val="00D64DC2"/>
    <w:rsid w:val="00D6593F"/>
    <w:rsid w:val="00D70385"/>
    <w:rsid w:val="00D70E31"/>
    <w:rsid w:val="00D76F9F"/>
    <w:rsid w:val="00D83EBC"/>
    <w:rsid w:val="00D84383"/>
    <w:rsid w:val="00D86A67"/>
    <w:rsid w:val="00D93738"/>
    <w:rsid w:val="00DA0B6D"/>
    <w:rsid w:val="00DA15EA"/>
    <w:rsid w:val="00DA4779"/>
    <w:rsid w:val="00DA60EA"/>
    <w:rsid w:val="00DA6BED"/>
    <w:rsid w:val="00DB165B"/>
    <w:rsid w:val="00DB693C"/>
    <w:rsid w:val="00DB6C58"/>
    <w:rsid w:val="00DB79F9"/>
    <w:rsid w:val="00DC2580"/>
    <w:rsid w:val="00DC3B6F"/>
    <w:rsid w:val="00DC6035"/>
    <w:rsid w:val="00DD3650"/>
    <w:rsid w:val="00DE409C"/>
    <w:rsid w:val="00DF59F3"/>
    <w:rsid w:val="00DF7379"/>
    <w:rsid w:val="00E0021F"/>
    <w:rsid w:val="00E0048A"/>
    <w:rsid w:val="00E00A1D"/>
    <w:rsid w:val="00E05CDE"/>
    <w:rsid w:val="00E116DB"/>
    <w:rsid w:val="00E12F4A"/>
    <w:rsid w:val="00E31DF1"/>
    <w:rsid w:val="00E3350A"/>
    <w:rsid w:val="00E33D20"/>
    <w:rsid w:val="00E34B5F"/>
    <w:rsid w:val="00E3780B"/>
    <w:rsid w:val="00E40873"/>
    <w:rsid w:val="00E4315D"/>
    <w:rsid w:val="00E44337"/>
    <w:rsid w:val="00E47A49"/>
    <w:rsid w:val="00E506D3"/>
    <w:rsid w:val="00E5368A"/>
    <w:rsid w:val="00E53FC9"/>
    <w:rsid w:val="00E57C9A"/>
    <w:rsid w:val="00E6039C"/>
    <w:rsid w:val="00E60A45"/>
    <w:rsid w:val="00E6112F"/>
    <w:rsid w:val="00E61A27"/>
    <w:rsid w:val="00E648F3"/>
    <w:rsid w:val="00E70119"/>
    <w:rsid w:val="00E71295"/>
    <w:rsid w:val="00E72216"/>
    <w:rsid w:val="00E72FBC"/>
    <w:rsid w:val="00E759C4"/>
    <w:rsid w:val="00E76ED4"/>
    <w:rsid w:val="00E77DEB"/>
    <w:rsid w:val="00E80496"/>
    <w:rsid w:val="00E91AA4"/>
    <w:rsid w:val="00EA02D3"/>
    <w:rsid w:val="00EA0466"/>
    <w:rsid w:val="00EA05BA"/>
    <w:rsid w:val="00EA13C2"/>
    <w:rsid w:val="00EA1486"/>
    <w:rsid w:val="00EA3186"/>
    <w:rsid w:val="00EA7E98"/>
    <w:rsid w:val="00EB1826"/>
    <w:rsid w:val="00EB2AC2"/>
    <w:rsid w:val="00EB7AC1"/>
    <w:rsid w:val="00EB7B09"/>
    <w:rsid w:val="00EC303A"/>
    <w:rsid w:val="00EC5EAD"/>
    <w:rsid w:val="00EC7402"/>
    <w:rsid w:val="00ED0491"/>
    <w:rsid w:val="00ED2C7B"/>
    <w:rsid w:val="00ED7216"/>
    <w:rsid w:val="00EE0C73"/>
    <w:rsid w:val="00EE3CA4"/>
    <w:rsid w:val="00EE3D11"/>
    <w:rsid w:val="00EE637A"/>
    <w:rsid w:val="00F02750"/>
    <w:rsid w:val="00F03718"/>
    <w:rsid w:val="00F064FD"/>
    <w:rsid w:val="00F07FF2"/>
    <w:rsid w:val="00F11761"/>
    <w:rsid w:val="00F123C7"/>
    <w:rsid w:val="00F126AD"/>
    <w:rsid w:val="00F141F1"/>
    <w:rsid w:val="00F2276F"/>
    <w:rsid w:val="00F25EFA"/>
    <w:rsid w:val="00F31082"/>
    <w:rsid w:val="00F32D9E"/>
    <w:rsid w:val="00F41738"/>
    <w:rsid w:val="00F479AC"/>
    <w:rsid w:val="00F47C57"/>
    <w:rsid w:val="00F51D27"/>
    <w:rsid w:val="00F5295F"/>
    <w:rsid w:val="00F555B6"/>
    <w:rsid w:val="00F62297"/>
    <w:rsid w:val="00F625DC"/>
    <w:rsid w:val="00F64BCA"/>
    <w:rsid w:val="00F64E8D"/>
    <w:rsid w:val="00F70431"/>
    <w:rsid w:val="00F71D64"/>
    <w:rsid w:val="00F771D9"/>
    <w:rsid w:val="00F848D9"/>
    <w:rsid w:val="00F863A0"/>
    <w:rsid w:val="00F9553F"/>
    <w:rsid w:val="00FA41ED"/>
    <w:rsid w:val="00FB0B65"/>
    <w:rsid w:val="00FB2736"/>
    <w:rsid w:val="00FB71F2"/>
    <w:rsid w:val="00FC0DEE"/>
    <w:rsid w:val="00FC1D82"/>
    <w:rsid w:val="00FC378C"/>
    <w:rsid w:val="00FC417C"/>
    <w:rsid w:val="00FD3414"/>
    <w:rsid w:val="00FD63B3"/>
    <w:rsid w:val="00FE37EA"/>
    <w:rsid w:val="00FE7089"/>
    <w:rsid w:val="00FE72AD"/>
    <w:rsid w:val="00FF7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header" w:uiPriority="79"/>
    <w:lsdException w:name="footer" w:uiPriority="80"/>
    <w:lsdException w:name="caption" w:uiPriority="35" w:qFormat="1"/>
    <w:lsdException w:name="table of figures" w:uiPriority="40"/>
    <w:lsdException w:name="footnote reference" w:uiPriority="99"/>
    <w:lsdException w:name="page number" w:uiPriority="99"/>
    <w:lsdException w:name="endnote reference" w:uiPriority="99"/>
    <w:lsdException w:name="endnote text" w:uiPriority="99"/>
    <w:lsdException w:name="toa heading" w:semiHidden="0" w:unhideWhenUsed="0"/>
    <w:lsdException w:name="List Bullet" w:uiPriority="99"/>
    <w:lsdException w:name="List Number" w:semiHidden="0" w:unhideWhenUsed="0"/>
    <w:lsdException w:name="List 2" w:semiHidden="0" w:unhideWhenUsed="0"/>
    <w:lsdException w:name="List Bullet 2" w:uiPriority="99"/>
    <w:lsdException w:name="List Bullet 3" w:uiPriority="99"/>
    <w:lsdException w:name="Title" w:semiHidden="0" w:uiPriority="11" w:unhideWhenUsed="0" w:qFormat="1"/>
    <w:lsdException w:name="Default Paragraph Font" w:uiPriority="1"/>
    <w:lsdException w:name="Body Text" w:uiPriority="1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iPriority="12" w:unhideWhenUsed="0" w:qFormat="1"/>
    <w:lsdException w:name="Date" w:uiPriority="15"/>
    <w:lsdException w:name="Hyperlink" w:uiPriority="99"/>
    <w:lsdException w:name="FollowedHyperlink" w:uiPriority="75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93738"/>
    <w:pPr>
      <w:spacing w:line="270" w:lineRule="atLeast"/>
    </w:pPr>
    <w:rPr>
      <w:rFonts w:asciiTheme="minorHAnsi" w:eastAsiaTheme="minorHAnsi" w:hAnsiTheme="minorHAnsi" w:cs="System"/>
      <w:bCs/>
      <w:spacing w:val="2"/>
      <w:sz w:val="21"/>
      <w:szCs w:val="22"/>
      <w:lang w:val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93738"/>
    <w:pPr>
      <w:keepNext/>
      <w:keepLines/>
      <w:spacing w:before="540" w:after="270"/>
      <w:outlineLvl w:val="0"/>
    </w:pPr>
    <w:rPr>
      <w:rFonts w:asciiTheme="majorHAnsi" w:eastAsiaTheme="majorEastAsia" w:hAnsiTheme="majorHAnsi" w:cstheme="majorBidi"/>
      <w:b/>
      <w:bCs w:val="0"/>
      <w:szCs w:val="2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93738"/>
    <w:pPr>
      <w:keepNext/>
      <w:keepLines/>
      <w:spacing w:before="270" w:after="270"/>
      <w:outlineLvl w:val="1"/>
    </w:pPr>
    <w:rPr>
      <w:rFonts w:asciiTheme="majorHAnsi" w:eastAsiaTheme="majorEastAsia" w:hAnsiTheme="majorHAnsi" w:cstheme="majorBidi"/>
      <w:b/>
      <w:bCs w:val="0"/>
      <w:szCs w:val="21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93738"/>
    <w:pPr>
      <w:keepNext/>
      <w:keepLines/>
      <w:spacing w:before="540" w:after="27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rsid w:val="00D93738"/>
    <w:pPr>
      <w:keepNext/>
      <w:keepLines/>
      <w:spacing w:before="540" w:after="270"/>
      <w:outlineLvl w:val="3"/>
    </w:pPr>
    <w:rPr>
      <w:rFonts w:asciiTheme="majorHAnsi" w:eastAsiaTheme="majorEastAsia" w:hAnsiTheme="majorHAnsi" w:cstheme="majorBidi"/>
      <w:b/>
      <w:bCs w:val="0"/>
    </w:rPr>
  </w:style>
  <w:style w:type="paragraph" w:styleId="berschrift5">
    <w:name w:val="heading 5"/>
    <w:basedOn w:val="Standard"/>
    <w:next w:val="Standard"/>
    <w:link w:val="berschrift5Zchn"/>
    <w:uiPriority w:val="9"/>
    <w:rsid w:val="00D93738"/>
    <w:pPr>
      <w:keepNext/>
      <w:keepLines/>
      <w:spacing w:before="540" w:after="270"/>
      <w:outlineLvl w:val="4"/>
    </w:pPr>
    <w:rPr>
      <w:rFonts w:asciiTheme="majorHAnsi" w:eastAsiaTheme="majorEastAsia" w:hAnsiTheme="majorHAnsi" w:cstheme="majorBidi"/>
      <w:b/>
      <w:bCs w:val="0"/>
    </w:rPr>
  </w:style>
  <w:style w:type="paragraph" w:styleId="berschrift6">
    <w:name w:val="heading 6"/>
    <w:basedOn w:val="Standard"/>
    <w:next w:val="Standard"/>
    <w:link w:val="berschrift6Zchn"/>
    <w:uiPriority w:val="9"/>
    <w:rsid w:val="00D93738"/>
    <w:pPr>
      <w:keepNext/>
      <w:keepLines/>
      <w:spacing w:before="140"/>
      <w:outlineLvl w:val="5"/>
    </w:pPr>
    <w:rPr>
      <w:rFonts w:asciiTheme="majorHAnsi" w:eastAsiaTheme="majorEastAsia" w:hAnsiTheme="majorHAnsi" w:cstheme="majorBidi"/>
      <w:b/>
    </w:rPr>
  </w:style>
  <w:style w:type="paragraph" w:styleId="berschrift7">
    <w:name w:val="heading 7"/>
    <w:basedOn w:val="Standard"/>
    <w:next w:val="Standard"/>
    <w:link w:val="berschrift7Zchn"/>
    <w:uiPriority w:val="9"/>
    <w:rsid w:val="00D93738"/>
    <w:pPr>
      <w:keepNext/>
      <w:keepLines/>
      <w:spacing w:before="140"/>
      <w:outlineLvl w:val="6"/>
    </w:pPr>
    <w:rPr>
      <w:rFonts w:asciiTheme="majorHAnsi" w:eastAsiaTheme="majorEastAsia" w:hAnsiTheme="majorHAnsi" w:cstheme="majorBidi"/>
      <w:b/>
      <w:iCs/>
    </w:rPr>
  </w:style>
  <w:style w:type="paragraph" w:styleId="berschrift8">
    <w:name w:val="heading 8"/>
    <w:basedOn w:val="Standard"/>
    <w:next w:val="Standard"/>
    <w:link w:val="berschrift8Zchn"/>
    <w:uiPriority w:val="9"/>
    <w:rsid w:val="00D93738"/>
    <w:pPr>
      <w:keepNext/>
      <w:keepLines/>
      <w:spacing w:before="140"/>
      <w:outlineLvl w:val="7"/>
    </w:pPr>
    <w:rPr>
      <w:rFonts w:asciiTheme="majorHAnsi" w:eastAsiaTheme="majorEastAsia" w:hAnsiTheme="majorHAnsi" w:cstheme="majorBidi"/>
      <w:b/>
      <w:color w:val="272727" w:themeColor="text1" w:themeTint="D8"/>
      <w:sz w:val="17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rsid w:val="00D93738"/>
    <w:pPr>
      <w:keepNext/>
      <w:keepLines/>
      <w:spacing w:before="140"/>
      <w:outlineLvl w:val="8"/>
    </w:pPr>
    <w:rPr>
      <w:rFonts w:asciiTheme="majorHAnsi" w:eastAsiaTheme="majorEastAsia" w:hAnsiTheme="majorHAnsi" w:cstheme="majorBidi"/>
      <w:b/>
      <w:iCs/>
      <w:color w:val="272727" w:themeColor="text1" w:themeTint="D8"/>
      <w:sz w:val="17"/>
      <w:szCs w:val="21"/>
    </w:rPr>
  </w:style>
  <w:style w:type="character" w:default="1" w:styleId="Absatz-Standardschriftart">
    <w:name w:val="Default Paragraph Font"/>
    <w:uiPriority w:val="1"/>
    <w:semiHidden/>
    <w:unhideWhenUsed/>
    <w:rPr>
      <w:lang w:val="de-CH"/>
    </w:rPr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D93738"/>
    <w:rPr>
      <w:rFonts w:asciiTheme="minorHAnsi" w:eastAsiaTheme="minorHAnsi" w:hAnsiTheme="minorHAnsi" w:cs="font1482"/>
      <w:sz w:val="22"/>
      <w:szCs w:val="22"/>
      <w:lang w:val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79"/>
    <w:rsid w:val="00D93738"/>
    <w:pPr>
      <w:tabs>
        <w:tab w:val="left" w:pos="5100"/>
        <w:tab w:val="right" w:pos="9967"/>
      </w:tabs>
      <w:spacing w:line="240" w:lineRule="auto"/>
    </w:pPr>
    <w:rPr>
      <w:noProof/>
      <w:sz w:val="17"/>
      <w:szCs w:val="17"/>
      <w:lang w:eastAsia="de-CH"/>
    </w:rPr>
  </w:style>
  <w:style w:type="paragraph" w:styleId="Fuzeile">
    <w:name w:val="footer"/>
    <w:basedOn w:val="Standard"/>
    <w:link w:val="FuzeileZchn"/>
    <w:uiPriority w:val="80"/>
    <w:rsid w:val="00D93738"/>
    <w:pPr>
      <w:tabs>
        <w:tab w:val="left" w:pos="2552"/>
        <w:tab w:val="left" w:pos="5103"/>
        <w:tab w:val="left" w:pos="7655"/>
        <w:tab w:val="right" w:pos="9979"/>
      </w:tabs>
      <w:spacing w:line="240" w:lineRule="auto"/>
    </w:pPr>
    <w:rPr>
      <w:sz w:val="13"/>
      <w:szCs w:val="13"/>
    </w:rPr>
  </w:style>
  <w:style w:type="paragraph" w:styleId="Verzeichnis1">
    <w:name w:val="toc 1"/>
    <w:basedOn w:val="Standard"/>
    <w:next w:val="Standard"/>
    <w:autoRedefine/>
    <w:uiPriority w:val="39"/>
    <w:rsid w:val="00D93738"/>
    <w:pPr>
      <w:tabs>
        <w:tab w:val="right" w:leader="dot" w:pos="7371"/>
      </w:tabs>
      <w:spacing w:before="215" w:line="215" w:lineRule="atLeast"/>
      <w:ind w:left="851" w:right="3093" w:hanging="851"/>
    </w:pPr>
    <w:rPr>
      <w:b/>
      <w:sz w:val="17"/>
    </w:rPr>
  </w:style>
  <w:style w:type="paragraph" w:styleId="Verzeichnis2">
    <w:name w:val="toc 2"/>
    <w:basedOn w:val="Standard"/>
    <w:next w:val="Standard"/>
    <w:autoRedefine/>
    <w:uiPriority w:val="39"/>
    <w:rsid w:val="00D93738"/>
    <w:pPr>
      <w:tabs>
        <w:tab w:val="right" w:leader="dot" w:pos="7371"/>
      </w:tabs>
      <w:spacing w:line="215" w:lineRule="atLeast"/>
      <w:ind w:left="851" w:right="3093" w:hanging="851"/>
    </w:pPr>
    <w:rPr>
      <w:sz w:val="17"/>
    </w:rPr>
  </w:style>
  <w:style w:type="paragraph" w:styleId="Verzeichnis3">
    <w:name w:val="toc 3"/>
    <w:basedOn w:val="Standard"/>
    <w:next w:val="Standard"/>
    <w:autoRedefine/>
    <w:uiPriority w:val="39"/>
    <w:rsid w:val="00D93738"/>
    <w:pPr>
      <w:tabs>
        <w:tab w:val="right" w:leader="dot" w:pos="7371"/>
      </w:tabs>
      <w:spacing w:line="215" w:lineRule="atLeast"/>
      <w:ind w:left="851" w:right="3093" w:hanging="851"/>
    </w:pPr>
    <w:rPr>
      <w:noProof/>
      <w:sz w:val="17"/>
    </w:rPr>
  </w:style>
  <w:style w:type="character" w:styleId="Hyperlink">
    <w:name w:val="Hyperlink"/>
    <w:basedOn w:val="Absatz-Standardschriftart"/>
    <w:uiPriority w:val="99"/>
    <w:rsid w:val="00D93738"/>
    <w:rPr>
      <w:color w:val="auto"/>
      <w:u w:val="single" w:color="EEECE1" w:themeColor="background2"/>
      <w:lang w:val="de-CH"/>
    </w:rPr>
  </w:style>
  <w:style w:type="paragraph" w:styleId="Sprechblasentext">
    <w:name w:val="Balloon Text"/>
    <w:basedOn w:val="Standard"/>
    <w:link w:val="SprechblasentextZchn"/>
    <w:uiPriority w:val="99"/>
    <w:unhideWhenUsed/>
    <w:rsid w:val="00D93738"/>
    <w:pPr>
      <w:spacing w:line="240" w:lineRule="auto"/>
    </w:pPr>
    <w:rPr>
      <w:rFonts w:ascii="Segoe UI" w:hAnsi="Segoe UI" w:cs="Segoe UI"/>
      <w:sz w:val="18"/>
      <w:szCs w:val="18"/>
    </w:rPr>
  </w:style>
  <w:style w:type="paragraph" w:styleId="Beschriftung">
    <w:name w:val="caption"/>
    <w:basedOn w:val="Standard"/>
    <w:next w:val="Standard"/>
    <w:uiPriority w:val="35"/>
    <w:unhideWhenUsed/>
    <w:rsid w:val="00D93738"/>
    <w:pPr>
      <w:spacing w:before="140" w:after="270" w:line="240" w:lineRule="auto"/>
    </w:pPr>
    <w:rPr>
      <w:iCs/>
      <w:sz w:val="17"/>
      <w:szCs w:val="18"/>
    </w:rPr>
  </w:style>
  <w:style w:type="character" w:styleId="Kommentarzeichen">
    <w:name w:val="annotation reference"/>
    <w:basedOn w:val="Absatz-Standardschriftart"/>
    <w:rsid w:val="009D48A4"/>
    <w:rPr>
      <w:sz w:val="14"/>
      <w:szCs w:val="16"/>
      <w:lang w:val="de-CH"/>
    </w:rPr>
  </w:style>
  <w:style w:type="paragraph" w:styleId="Kommentartext">
    <w:name w:val="annotation text"/>
    <w:basedOn w:val="Standard"/>
    <w:rsid w:val="009D48A4"/>
    <w:rPr>
      <w:sz w:val="14"/>
      <w:szCs w:val="20"/>
    </w:rPr>
  </w:style>
  <w:style w:type="paragraph" w:styleId="Kommentarthema">
    <w:name w:val="annotation subject"/>
    <w:basedOn w:val="Kommentartext"/>
    <w:next w:val="Kommentartext"/>
    <w:rsid w:val="00DE409C"/>
    <w:rPr>
      <w:b/>
      <w:bCs w:val="0"/>
    </w:rPr>
  </w:style>
  <w:style w:type="paragraph" w:styleId="Dokumentstruktur">
    <w:name w:val="Document Map"/>
    <w:basedOn w:val="Standard"/>
    <w:rsid w:val="009D48A4"/>
    <w:rPr>
      <w:rFonts w:cs="Tahoma"/>
      <w:szCs w:val="20"/>
    </w:rPr>
  </w:style>
  <w:style w:type="character" w:styleId="Endnotenzeichen">
    <w:name w:val="endnote reference"/>
    <w:basedOn w:val="Absatz-Standardschriftart"/>
    <w:uiPriority w:val="99"/>
    <w:unhideWhenUsed/>
    <w:rsid w:val="00D93738"/>
    <w:rPr>
      <w:vertAlign w:val="superscript"/>
      <w:lang w:val="de-CH"/>
    </w:rPr>
  </w:style>
  <w:style w:type="paragraph" w:styleId="Endnotentext">
    <w:name w:val="endnote text"/>
    <w:basedOn w:val="Funotentext"/>
    <w:link w:val="EndnotentextZchn"/>
    <w:uiPriority w:val="99"/>
    <w:unhideWhenUsed/>
    <w:rsid w:val="00D93738"/>
  </w:style>
  <w:style w:type="character" w:styleId="Funotenzeichen">
    <w:name w:val="footnote reference"/>
    <w:basedOn w:val="Absatz-Standardschriftart"/>
    <w:uiPriority w:val="99"/>
    <w:unhideWhenUsed/>
    <w:rsid w:val="00D93738"/>
    <w:rPr>
      <w:vertAlign w:val="superscript"/>
      <w:lang w:val="de-CH"/>
    </w:rPr>
  </w:style>
  <w:style w:type="paragraph" w:styleId="Funotentext">
    <w:name w:val="footnote text"/>
    <w:basedOn w:val="Standard"/>
    <w:link w:val="FunotentextZchn"/>
    <w:uiPriority w:val="99"/>
    <w:unhideWhenUsed/>
    <w:rsid w:val="00D93738"/>
    <w:pPr>
      <w:spacing w:line="162" w:lineRule="atLeast"/>
    </w:pPr>
    <w:rPr>
      <w:sz w:val="13"/>
      <w:szCs w:val="20"/>
    </w:rPr>
  </w:style>
  <w:style w:type="paragraph" w:styleId="Index1">
    <w:name w:val="index 1"/>
    <w:basedOn w:val="Standard"/>
    <w:next w:val="Standard"/>
    <w:autoRedefine/>
    <w:rsid w:val="00730FCB"/>
    <w:pPr>
      <w:ind w:left="284" w:hanging="284"/>
    </w:pPr>
  </w:style>
  <w:style w:type="paragraph" w:styleId="Index2">
    <w:name w:val="index 2"/>
    <w:basedOn w:val="Standard"/>
    <w:next w:val="Standard"/>
    <w:autoRedefine/>
    <w:rsid w:val="00730FCB"/>
    <w:pPr>
      <w:ind w:left="568" w:hanging="284"/>
    </w:pPr>
  </w:style>
  <w:style w:type="paragraph" w:styleId="Index3">
    <w:name w:val="index 3"/>
    <w:basedOn w:val="Standard"/>
    <w:next w:val="Standard"/>
    <w:autoRedefine/>
    <w:rsid w:val="00730FCB"/>
    <w:pPr>
      <w:ind w:left="851" w:hanging="284"/>
    </w:pPr>
  </w:style>
  <w:style w:type="paragraph" w:styleId="Index4">
    <w:name w:val="index 4"/>
    <w:basedOn w:val="Standard"/>
    <w:next w:val="Standard"/>
    <w:autoRedefine/>
    <w:rsid w:val="00730FCB"/>
    <w:pPr>
      <w:ind w:left="1135" w:hanging="284"/>
    </w:pPr>
  </w:style>
  <w:style w:type="paragraph" w:styleId="Index5">
    <w:name w:val="index 5"/>
    <w:basedOn w:val="Standard"/>
    <w:next w:val="Standard"/>
    <w:autoRedefine/>
    <w:rsid w:val="00730FCB"/>
    <w:pPr>
      <w:ind w:left="1418" w:hanging="284"/>
    </w:pPr>
  </w:style>
  <w:style w:type="paragraph" w:styleId="Index6">
    <w:name w:val="index 6"/>
    <w:basedOn w:val="Standard"/>
    <w:next w:val="Standard"/>
    <w:autoRedefine/>
    <w:rsid w:val="00730FCB"/>
    <w:pPr>
      <w:ind w:left="1702" w:hanging="284"/>
    </w:pPr>
  </w:style>
  <w:style w:type="paragraph" w:styleId="Index7">
    <w:name w:val="index 7"/>
    <w:basedOn w:val="Standard"/>
    <w:next w:val="Standard"/>
    <w:autoRedefine/>
    <w:rsid w:val="00730FCB"/>
    <w:pPr>
      <w:ind w:left="1985" w:hanging="284"/>
    </w:pPr>
  </w:style>
  <w:style w:type="paragraph" w:styleId="Index8">
    <w:name w:val="index 8"/>
    <w:basedOn w:val="Standard"/>
    <w:next w:val="Standard"/>
    <w:autoRedefine/>
    <w:rsid w:val="00730FCB"/>
    <w:pPr>
      <w:ind w:left="2269" w:hanging="284"/>
    </w:pPr>
  </w:style>
  <w:style w:type="paragraph" w:styleId="Index9">
    <w:name w:val="index 9"/>
    <w:basedOn w:val="Standard"/>
    <w:next w:val="Standard"/>
    <w:autoRedefine/>
    <w:rsid w:val="00730FCB"/>
    <w:pPr>
      <w:ind w:left="2552" w:hanging="284"/>
    </w:pPr>
  </w:style>
  <w:style w:type="paragraph" w:styleId="Indexberschrift">
    <w:name w:val="index heading"/>
    <w:basedOn w:val="Standard"/>
    <w:next w:val="Index1"/>
    <w:rsid w:val="00730FCB"/>
    <w:pPr>
      <w:keepNext/>
      <w:keepLines/>
    </w:pPr>
    <w:rPr>
      <w:rFonts w:cs="Arial"/>
      <w:b/>
      <w:bCs w:val="0"/>
    </w:rPr>
  </w:style>
  <w:style w:type="paragraph" w:styleId="Makrotext">
    <w:name w:val="macro"/>
    <w:rsid w:val="00C70241"/>
    <w:rPr>
      <w:rFonts w:ascii="Verdana" w:hAnsi="Verdana" w:cs="Courier New"/>
      <w:sz w:val="22"/>
      <w:lang w:val="de-CH" w:eastAsia="de-CH"/>
    </w:rPr>
  </w:style>
  <w:style w:type="paragraph" w:styleId="Rechtsgrundlagenverzeichnis">
    <w:name w:val="table of authorities"/>
    <w:basedOn w:val="Standard"/>
    <w:next w:val="Standard"/>
    <w:rsid w:val="005E7E3B"/>
    <w:pPr>
      <w:ind w:left="284" w:hanging="284"/>
    </w:pPr>
  </w:style>
  <w:style w:type="paragraph" w:styleId="Abbildungsverzeichnis">
    <w:name w:val="table of figures"/>
    <w:basedOn w:val="Standard"/>
    <w:next w:val="Standard"/>
    <w:uiPriority w:val="40"/>
    <w:rsid w:val="00D93738"/>
    <w:pPr>
      <w:tabs>
        <w:tab w:val="right" w:pos="7371"/>
      </w:tabs>
      <w:spacing w:after="110" w:line="215" w:lineRule="atLeast"/>
    </w:pPr>
    <w:rPr>
      <w:sz w:val="17"/>
    </w:rPr>
  </w:style>
  <w:style w:type="paragraph" w:styleId="RGV-berschrift">
    <w:name w:val="toa heading"/>
    <w:basedOn w:val="Standard"/>
    <w:next w:val="Standard"/>
    <w:rsid w:val="002645DC"/>
    <w:pPr>
      <w:keepNext/>
      <w:keepLines/>
    </w:pPr>
    <w:rPr>
      <w:rFonts w:cs="Arial"/>
      <w:b/>
      <w:bCs w:val="0"/>
    </w:rPr>
  </w:style>
  <w:style w:type="paragraph" w:styleId="Verzeichnis4">
    <w:name w:val="toc 4"/>
    <w:basedOn w:val="Standard"/>
    <w:next w:val="Standard"/>
    <w:autoRedefine/>
    <w:uiPriority w:val="39"/>
    <w:rsid w:val="00D93738"/>
    <w:pPr>
      <w:tabs>
        <w:tab w:val="right" w:leader="dot" w:pos="7371"/>
      </w:tabs>
      <w:spacing w:line="215" w:lineRule="atLeast"/>
      <w:ind w:left="851" w:right="3093" w:hanging="851"/>
    </w:pPr>
    <w:rPr>
      <w:noProof/>
      <w:spacing w:val="-10"/>
      <w:sz w:val="17"/>
    </w:rPr>
  </w:style>
  <w:style w:type="paragraph" w:styleId="Verzeichnis5">
    <w:name w:val="toc 5"/>
    <w:basedOn w:val="Standard"/>
    <w:next w:val="Standard"/>
    <w:autoRedefine/>
    <w:uiPriority w:val="39"/>
    <w:rsid w:val="00D93738"/>
    <w:pPr>
      <w:tabs>
        <w:tab w:val="right" w:leader="dot" w:pos="7371"/>
      </w:tabs>
      <w:spacing w:line="215" w:lineRule="atLeast"/>
      <w:ind w:left="851" w:right="3093" w:hanging="851"/>
    </w:pPr>
    <w:rPr>
      <w:sz w:val="17"/>
    </w:rPr>
  </w:style>
  <w:style w:type="paragraph" w:styleId="Verzeichnis6">
    <w:name w:val="toc 6"/>
    <w:basedOn w:val="Standard"/>
    <w:next w:val="Standard"/>
    <w:autoRedefine/>
    <w:uiPriority w:val="39"/>
    <w:rsid w:val="00D93738"/>
    <w:pPr>
      <w:tabs>
        <w:tab w:val="right" w:pos="7371"/>
      </w:tabs>
      <w:spacing w:line="215" w:lineRule="atLeast"/>
      <w:ind w:left="851" w:right="3093"/>
    </w:pPr>
    <w:rPr>
      <w:noProof/>
      <w:sz w:val="17"/>
      <w:szCs w:val="17"/>
    </w:rPr>
  </w:style>
  <w:style w:type="paragraph" w:styleId="Verzeichnis7">
    <w:name w:val="toc 7"/>
    <w:basedOn w:val="Standard"/>
    <w:next w:val="Standard"/>
    <w:autoRedefine/>
    <w:uiPriority w:val="39"/>
    <w:rsid w:val="00D93738"/>
    <w:pPr>
      <w:tabs>
        <w:tab w:val="right" w:pos="7371"/>
      </w:tabs>
      <w:spacing w:line="215" w:lineRule="atLeast"/>
      <w:ind w:left="851" w:right="3093"/>
    </w:pPr>
    <w:rPr>
      <w:noProof/>
      <w:sz w:val="17"/>
    </w:rPr>
  </w:style>
  <w:style w:type="paragraph" w:styleId="Verzeichnis8">
    <w:name w:val="toc 8"/>
    <w:basedOn w:val="Standard"/>
    <w:next w:val="Standard"/>
    <w:autoRedefine/>
    <w:uiPriority w:val="39"/>
    <w:rsid w:val="00D93738"/>
    <w:pPr>
      <w:tabs>
        <w:tab w:val="right" w:pos="7371"/>
      </w:tabs>
      <w:spacing w:line="215" w:lineRule="atLeast"/>
      <w:ind w:left="851" w:right="3093"/>
    </w:pPr>
    <w:rPr>
      <w:sz w:val="17"/>
    </w:rPr>
  </w:style>
  <w:style w:type="paragraph" w:styleId="Verzeichnis9">
    <w:name w:val="toc 9"/>
    <w:basedOn w:val="Standard"/>
    <w:next w:val="Standard"/>
    <w:autoRedefine/>
    <w:uiPriority w:val="39"/>
    <w:rsid w:val="00D93738"/>
    <w:pPr>
      <w:tabs>
        <w:tab w:val="right" w:pos="7371"/>
      </w:tabs>
      <w:spacing w:line="215" w:lineRule="atLeast"/>
      <w:ind w:left="851" w:right="3093"/>
    </w:pPr>
    <w:rPr>
      <w:sz w:val="17"/>
    </w:rPr>
  </w:style>
  <w:style w:type="paragraph" w:styleId="Titel">
    <w:name w:val="Title"/>
    <w:aliases w:val="Titel/Titre"/>
    <w:basedOn w:val="Standard"/>
    <w:link w:val="TitelZchn"/>
    <w:uiPriority w:val="11"/>
    <w:qFormat/>
    <w:rsid w:val="00D93738"/>
    <w:pPr>
      <w:spacing w:before="620" w:after="160" w:line="240" w:lineRule="auto"/>
      <w:contextualSpacing/>
    </w:pPr>
    <w:rPr>
      <w:rFonts w:asciiTheme="majorHAnsi" w:eastAsiaTheme="majorEastAsia" w:hAnsiTheme="majorHAnsi" w:cstheme="majorBidi"/>
      <w:spacing w:val="0"/>
      <w:kern w:val="28"/>
      <w:sz w:val="44"/>
      <w:szCs w:val="44"/>
    </w:rPr>
  </w:style>
  <w:style w:type="paragraph" w:styleId="Untertitel">
    <w:name w:val="Subtitle"/>
    <w:aliases w:val="Untertitel/Sous-titre"/>
    <w:basedOn w:val="Standard"/>
    <w:link w:val="UntertitelZchn"/>
    <w:uiPriority w:val="12"/>
    <w:rsid w:val="00D93738"/>
    <w:pPr>
      <w:numPr>
        <w:ilvl w:val="1"/>
      </w:numPr>
      <w:spacing w:line="240" w:lineRule="auto"/>
    </w:pPr>
    <w:rPr>
      <w:rFonts w:eastAsiaTheme="minorEastAsia"/>
      <w:color w:val="EEECE1" w:themeColor="background2"/>
      <w:sz w:val="44"/>
      <w:szCs w:val="44"/>
    </w:rPr>
  </w:style>
  <w:style w:type="paragraph" w:customStyle="1" w:styleId="TextTogether">
    <w:name w:val="TextTogether"/>
    <w:basedOn w:val="Standard"/>
    <w:rsid w:val="005E7E3B"/>
    <w:pPr>
      <w:keepNext/>
      <w:keepLines/>
    </w:pPr>
  </w:style>
  <w:style w:type="character" w:styleId="Fett">
    <w:name w:val="Strong"/>
    <w:basedOn w:val="Absatz-Standardschriftart"/>
    <w:qFormat/>
    <w:rsid w:val="00F62297"/>
    <w:rPr>
      <w:rFonts w:ascii="Verdana" w:hAnsi="Verdana"/>
      <w:b/>
      <w:bCs/>
      <w:lang w:val="de-CH"/>
    </w:rPr>
  </w:style>
  <w:style w:type="character" w:customStyle="1" w:styleId="Description">
    <w:name w:val="Description"/>
    <w:basedOn w:val="Absatz-Standardschriftart"/>
    <w:rsid w:val="00665FFA"/>
    <w:rPr>
      <w:sz w:val="14"/>
      <w:lang w:val="de-CH"/>
    </w:rPr>
  </w:style>
  <w:style w:type="paragraph" w:customStyle="1" w:styleId="Introduction">
    <w:name w:val="Introduction"/>
    <w:basedOn w:val="Standard"/>
    <w:next w:val="Standard"/>
    <w:rsid w:val="00E00A1D"/>
    <w:pPr>
      <w:keepNext/>
      <w:keepLines/>
    </w:pPr>
  </w:style>
  <w:style w:type="paragraph" w:styleId="Gruformel">
    <w:name w:val="Closing"/>
    <w:basedOn w:val="Standard"/>
    <w:rsid w:val="00E00A1D"/>
    <w:pPr>
      <w:keepNext/>
      <w:keepLines/>
    </w:pPr>
  </w:style>
  <w:style w:type="paragraph" w:customStyle="1" w:styleId="Separator">
    <w:name w:val="Separator"/>
    <w:basedOn w:val="Standard"/>
    <w:next w:val="Standard"/>
    <w:rsid w:val="000F79CA"/>
    <w:pPr>
      <w:pBdr>
        <w:bottom w:val="single" w:sz="4" w:space="1" w:color="auto"/>
      </w:pBdr>
    </w:pPr>
  </w:style>
  <w:style w:type="paragraph" w:customStyle="1" w:styleId="Topic300">
    <w:name w:val="Topic300"/>
    <w:basedOn w:val="Standard"/>
    <w:rsid w:val="00100419"/>
    <w:pPr>
      <w:keepLines/>
      <w:ind w:left="1701" w:hanging="1701"/>
    </w:pPr>
  </w:style>
  <w:style w:type="paragraph" w:customStyle="1" w:styleId="Topic600">
    <w:name w:val="Topic600"/>
    <w:basedOn w:val="Standard"/>
    <w:rsid w:val="005E7E3B"/>
    <w:pPr>
      <w:keepLines/>
      <w:ind w:left="3402" w:hanging="3402"/>
    </w:pPr>
  </w:style>
  <w:style w:type="paragraph" w:customStyle="1" w:styleId="Topic900">
    <w:name w:val="Topic900"/>
    <w:basedOn w:val="Standard"/>
    <w:rsid w:val="005E7E3B"/>
    <w:pPr>
      <w:keepLines/>
      <w:ind w:left="5103" w:hanging="5103"/>
    </w:pPr>
  </w:style>
  <w:style w:type="paragraph" w:customStyle="1" w:styleId="Topic075">
    <w:name w:val="Topic075"/>
    <w:basedOn w:val="Standard"/>
    <w:rsid w:val="00467057"/>
    <w:pPr>
      <w:keepLines/>
      <w:ind w:left="425" w:hanging="425"/>
    </w:pPr>
  </w:style>
  <w:style w:type="paragraph" w:styleId="Unterschrift">
    <w:name w:val="Signature"/>
    <w:basedOn w:val="Standard"/>
    <w:rsid w:val="00486D68"/>
    <w:pPr>
      <w:keepNext/>
      <w:keepLines/>
    </w:pPr>
  </w:style>
  <w:style w:type="character" w:styleId="Hervorhebung">
    <w:name w:val="Emphasis"/>
    <w:basedOn w:val="Absatz-Standardschriftart"/>
    <w:qFormat/>
    <w:rsid w:val="009D48A4"/>
    <w:rPr>
      <w:b/>
      <w:iCs/>
      <w:lang w:val="de-CH"/>
    </w:rPr>
  </w:style>
  <w:style w:type="character" w:styleId="BesuchterHyperlink">
    <w:name w:val="FollowedHyperlink"/>
    <w:basedOn w:val="Hyperlink"/>
    <w:uiPriority w:val="75"/>
    <w:rsid w:val="00D93738"/>
    <w:rPr>
      <w:color w:val="auto"/>
      <w:u w:val="single" w:color="EEECE1" w:themeColor="background2"/>
      <w:lang w:val="de-CH"/>
    </w:rPr>
  </w:style>
  <w:style w:type="paragraph" w:customStyle="1" w:styleId="Enclosures">
    <w:name w:val="Enclosures"/>
    <w:basedOn w:val="Standard"/>
    <w:rsid w:val="00761C18"/>
    <w:rPr>
      <w:sz w:val="17"/>
    </w:rPr>
  </w:style>
  <w:style w:type="paragraph" w:customStyle="1" w:styleId="PositionItem">
    <w:name w:val="PositionItem"/>
    <w:basedOn w:val="Standard"/>
    <w:rsid w:val="00A02515"/>
    <w:pPr>
      <w:keepNext/>
      <w:keepLines/>
      <w:tabs>
        <w:tab w:val="left" w:pos="7541"/>
        <w:tab w:val="decimal" w:pos="9072"/>
      </w:tabs>
      <w:ind w:left="851" w:right="2268" w:hanging="851"/>
    </w:pPr>
  </w:style>
  <w:style w:type="paragraph" w:customStyle="1" w:styleId="PositionTitle">
    <w:name w:val="PositionTitle"/>
    <w:basedOn w:val="Standard"/>
    <w:rsid w:val="00A02515"/>
    <w:pPr>
      <w:tabs>
        <w:tab w:val="left" w:pos="7541"/>
        <w:tab w:val="decimal" w:pos="9072"/>
      </w:tabs>
      <w:ind w:left="851" w:right="2268"/>
    </w:pPr>
    <w:rPr>
      <w:b/>
      <w:spacing w:val="-10"/>
      <w:lang w:val="en-GB"/>
    </w:rPr>
  </w:style>
  <w:style w:type="paragraph" w:customStyle="1" w:styleId="MinutesTitle">
    <w:name w:val="MinutesTitle"/>
    <w:basedOn w:val="Standard"/>
    <w:next w:val="MinutesItem"/>
    <w:rsid w:val="00730FCB"/>
    <w:pPr>
      <w:tabs>
        <w:tab w:val="right" w:pos="9356"/>
      </w:tabs>
      <w:ind w:right="2268"/>
    </w:pPr>
    <w:rPr>
      <w:b/>
    </w:rPr>
  </w:style>
  <w:style w:type="paragraph" w:customStyle="1" w:styleId="MinutesItem">
    <w:name w:val="MinutesItem"/>
    <w:basedOn w:val="Standard"/>
    <w:rsid w:val="00730FCB"/>
    <w:pPr>
      <w:tabs>
        <w:tab w:val="right" w:pos="9356"/>
      </w:tabs>
      <w:ind w:right="2268"/>
    </w:pPr>
  </w:style>
  <w:style w:type="paragraph" w:customStyle="1" w:styleId="ReturnAddress">
    <w:name w:val="ReturnAddress"/>
    <w:basedOn w:val="Standard"/>
    <w:rsid w:val="000F79CA"/>
    <w:pPr>
      <w:keepLines/>
    </w:pPr>
    <w:rPr>
      <w:sz w:val="14"/>
      <w:u w:val="single"/>
    </w:rPr>
  </w:style>
  <w:style w:type="paragraph" w:customStyle="1" w:styleId="zOawDeliveryOption">
    <w:name w:val="zOawDeliveryOption"/>
    <w:basedOn w:val="Standard"/>
    <w:rsid w:val="000A67FE"/>
    <w:rPr>
      <w:b/>
    </w:rPr>
  </w:style>
  <w:style w:type="paragraph" w:customStyle="1" w:styleId="zOawDeliveryOption2">
    <w:name w:val="zOawDeliveryOption2"/>
    <w:basedOn w:val="Standard"/>
    <w:rsid w:val="000A67FE"/>
    <w:rPr>
      <w:b/>
    </w:rPr>
  </w:style>
  <w:style w:type="paragraph" w:customStyle="1" w:styleId="zOawRecipient">
    <w:name w:val="zOawRecipient"/>
    <w:basedOn w:val="Standard"/>
    <w:rsid w:val="00C731A9"/>
    <w:pPr>
      <w:spacing w:line="270" w:lineRule="exact"/>
    </w:pPr>
  </w:style>
  <w:style w:type="paragraph" w:customStyle="1" w:styleId="ListWithNumbers">
    <w:name w:val="ListWithNumbers"/>
    <w:basedOn w:val="Standard"/>
    <w:rsid w:val="00F31082"/>
    <w:pPr>
      <w:numPr>
        <w:numId w:val="1"/>
      </w:numPr>
    </w:pPr>
  </w:style>
  <w:style w:type="paragraph" w:customStyle="1" w:styleId="ListWithSymbols">
    <w:name w:val="ListWithSymbols"/>
    <w:basedOn w:val="Standard"/>
    <w:rsid w:val="00B0709A"/>
    <w:pPr>
      <w:numPr>
        <w:numId w:val="2"/>
      </w:numPr>
    </w:pPr>
  </w:style>
  <w:style w:type="paragraph" w:customStyle="1" w:styleId="ListWithLetters">
    <w:name w:val="ListWithLetters"/>
    <w:basedOn w:val="Standard"/>
    <w:rsid w:val="00AE1B37"/>
    <w:pPr>
      <w:numPr>
        <w:numId w:val="4"/>
      </w:numPr>
    </w:pPr>
  </w:style>
  <w:style w:type="paragraph" w:customStyle="1" w:styleId="DocumentType">
    <w:name w:val="DocumentType"/>
    <w:basedOn w:val="Standard"/>
    <w:rsid w:val="00357B7E"/>
    <w:rPr>
      <w:b/>
    </w:rPr>
  </w:style>
  <w:style w:type="paragraph" w:customStyle="1" w:styleId="OutputprofileTitle">
    <w:name w:val="OutputprofileTitle"/>
    <w:basedOn w:val="Standard"/>
    <w:next w:val="OutputprofileText"/>
    <w:rsid w:val="00A02515"/>
    <w:pPr>
      <w:keepLines/>
    </w:pPr>
    <w:rPr>
      <w:b/>
      <w:sz w:val="14"/>
    </w:rPr>
  </w:style>
  <w:style w:type="paragraph" w:customStyle="1" w:styleId="OutputprofileText">
    <w:name w:val="OutputprofileText"/>
    <w:basedOn w:val="Standard"/>
    <w:rsid w:val="00A02515"/>
    <w:pPr>
      <w:keepLines/>
    </w:pPr>
    <w:rPr>
      <w:sz w:val="14"/>
    </w:rPr>
  </w:style>
  <w:style w:type="paragraph" w:styleId="Blocktext">
    <w:name w:val="Block Text"/>
    <w:basedOn w:val="Standard"/>
    <w:rsid w:val="009D48A4"/>
  </w:style>
  <w:style w:type="paragraph" w:styleId="Textkrper">
    <w:name w:val="Body Text"/>
    <w:basedOn w:val="Standard"/>
    <w:link w:val="TextkrperZchn"/>
    <w:uiPriority w:val="1"/>
    <w:qFormat/>
    <w:rsid w:val="00D93738"/>
    <w:pPr>
      <w:widowControl w:val="0"/>
      <w:autoSpaceDE w:val="0"/>
      <w:autoSpaceDN w:val="0"/>
      <w:spacing w:line="240" w:lineRule="auto"/>
    </w:pPr>
    <w:rPr>
      <w:rFonts w:ascii="Arial" w:eastAsia="Arial" w:hAnsi="Arial" w:cs="Arial"/>
      <w:spacing w:val="0"/>
      <w:szCs w:val="21"/>
      <w:lang w:val="en-US"/>
    </w:rPr>
  </w:style>
  <w:style w:type="paragraph" w:styleId="Textkrper2">
    <w:name w:val="Body Text 2"/>
    <w:basedOn w:val="Standard"/>
    <w:rsid w:val="009D48A4"/>
  </w:style>
  <w:style w:type="paragraph" w:styleId="Textkrper3">
    <w:name w:val="Body Text 3"/>
    <w:basedOn w:val="Standard"/>
    <w:rsid w:val="009D48A4"/>
    <w:rPr>
      <w:szCs w:val="16"/>
    </w:rPr>
  </w:style>
  <w:style w:type="paragraph" w:styleId="Textkrper-Erstzeileneinzug">
    <w:name w:val="Body Text First Indent"/>
    <w:basedOn w:val="Textkrper"/>
    <w:rsid w:val="009D48A4"/>
  </w:style>
  <w:style w:type="paragraph" w:styleId="Textkrper-Zeileneinzug">
    <w:name w:val="Body Text Indent"/>
    <w:basedOn w:val="Standard"/>
    <w:rsid w:val="009D48A4"/>
  </w:style>
  <w:style w:type="paragraph" w:styleId="Textkrper-Erstzeileneinzug2">
    <w:name w:val="Body Text First Indent 2"/>
    <w:basedOn w:val="Textkrper-Zeileneinzug"/>
    <w:rsid w:val="009D48A4"/>
  </w:style>
  <w:style w:type="paragraph" w:styleId="Textkrper-Einzug2">
    <w:name w:val="Body Text Indent 2"/>
    <w:basedOn w:val="Standard"/>
    <w:rsid w:val="009D48A4"/>
  </w:style>
  <w:style w:type="paragraph" w:styleId="Textkrper-Einzug3">
    <w:name w:val="Body Text Indent 3"/>
    <w:basedOn w:val="Standard"/>
    <w:rsid w:val="009D48A4"/>
    <w:rPr>
      <w:szCs w:val="16"/>
    </w:rPr>
  </w:style>
  <w:style w:type="paragraph" w:styleId="Umschlagadresse">
    <w:name w:val="envelope address"/>
    <w:basedOn w:val="Standard"/>
    <w:rsid w:val="009D48A4"/>
    <w:pPr>
      <w:framePr w:w="4320" w:h="2160" w:hRule="exact" w:hSpace="141" w:wrap="auto" w:hAnchor="page" w:xAlign="center" w:yAlign="bottom"/>
      <w:ind w:left="1"/>
    </w:pPr>
    <w:rPr>
      <w:rFonts w:cs="Arial"/>
    </w:rPr>
  </w:style>
  <w:style w:type="paragraph" w:styleId="Umschlagabsenderadresse">
    <w:name w:val="envelope return"/>
    <w:basedOn w:val="Standard"/>
    <w:rsid w:val="009D48A4"/>
    <w:rPr>
      <w:rFonts w:cs="Arial"/>
      <w:szCs w:val="20"/>
    </w:rPr>
  </w:style>
  <w:style w:type="paragraph" w:styleId="HTMLAdresse">
    <w:name w:val="HTML Address"/>
    <w:basedOn w:val="Standard"/>
    <w:rsid w:val="00730FCB"/>
    <w:rPr>
      <w:iCs/>
    </w:rPr>
  </w:style>
  <w:style w:type="character" w:styleId="HTMLZitat">
    <w:name w:val="HTML Cite"/>
    <w:basedOn w:val="Absatz-Standardschriftart"/>
    <w:rsid w:val="00730FCB"/>
    <w:rPr>
      <w:iCs/>
      <w:lang w:val="de-CH"/>
    </w:rPr>
  </w:style>
  <w:style w:type="character" w:styleId="HTMLCode">
    <w:name w:val="HTML Code"/>
    <w:basedOn w:val="Absatz-Standardschriftart"/>
    <w:rsid w:val="00730FCB"/>
    <w:rPr>
      <w:rFonts w:ascii="Verdana" w:hAnsi="Verdana" w:cs="Courier New"/>
      <w:sz w:val="22"/>
      <w:szCs w:val="20"/>
      <w:lang w:val="de-CH"/>
    </w:rPr>
  </w:style>
  <w:style w:type="character" w:styleId="HTMLDefinition">
    <w:name w:val="HTML Definition"/>
    <w:basedOn w:val="Absatz-Standardschriftart"/>
    <w:rsid w:val="00730FCB"/>
    <w:rPr>
      <w:iCs/>
      <w:lang w:val="de-CH"/>
    </w:rPr>
  </w:style>
  <w:style w:type="character" w:styleId="HTMLTastatur">
    <w:name w:val="HTML Keyboard"/>
    <w:basedOn w:val="Absatz-Standardschriftart"/>
    <w:rsid w:val="00730FCB"/>
    <w:rPr>
      <w:rFonts w:ascii="Verdana" w:hAnsi="Verdana" w:cs="Courier New"/>
      <w:sz w:val="22"/>
      <w:szCs w:val="20"/>
      <w:lang w:val="de-CH"/>
    </w:rPr>
  </w:style>
  <w:style w:type="paragraph" w:styleId="HTMLVorformatiert">
    <w:name w:val="HTML Preformatted"/>
    <w:basedOn w:val="Standard"/>
    <w:rsid w:val="00730FCB"/>
    <w:rPr>
      <w:rFonts w:cs="Courier New"/>
      <w:szCs w:val="20"/>
    </w:rPr>
  </w:style>
  <w:style w:type="character" w:styleId="HTMLBeispiel">
    <w:name w:val="HTML Sample"/>
    <w:basedOn w:val="Absatz-Standardschriftart"/>
    <w:rsid w:val="00730FCB"/>
    <w:rPr>
      <w:rFonts w:ascii="Verdana" w:hAnsi="Verdana" w:cs="Courier New"/>
      <w:sz w:val="22"/>
      <w:lang w:val="de-CH"/>
    </w:rPr>
  </w:style>
  <w:style w:type="character" w:styleId="HTMLSchreibmaschine">
    <w:name w:val="HTML Typewriter"/>
    <w:basedOn w:val="Absatz-Standardschriftart"/>
    <w:rsid w:val="00730FCB"/>
    <w:rPr>
      <w:rFonts w:ascii="Verdana" w:hAnsi="Verdana" w:cs="Courier New"/>
      <w:sz w:val="20"/>
      <w:szCs w:val="20"/>
      <w:lang w:val="de-CH"/>
    </w:rPr>
  </w:style>
  <w:style w:type="character" w:styleId="HTMLVariable">
    <w:name w:val="HTML Variable"/>
    <w:basedOn w:val="Absatz-Standardschriftart"/>
    <w:rsid w:val="00730FCB"/>
    <w:rPr>
      <w:iCs/>
      <w:lang w:val="de-CH"/>
    </w:rPr>
  </w:style>
  <w:style w:type="character" w:styleId="Zeilennummer">
    <w:name w:val="line number"/>
    <w:basedOn w:val="Absatz-Standardschriftart"/>
    <w:rsid w:val="00730FCB"/>
    <w:rPr>
      <w:lang w:val="de-CH"/>
    </w:rPr>
  </w:style>
  <w:style w:type="paragraph" w:styleId="Liste">
    <w:name w:val="List"/>
    <w:basedOn w:val="Standard"/>
    <w:rsid w:val="00730FCB"/>
    <w:pPr>
      <w:ind w:left="283" w:hanging="283"/>
    </w:pPr>
  </w:style>
  <w:style w:type="paragraph" w:styleId="Liste2">
    <w:name w:val="List 2"/>
    <w:basedOn w:val="Standard"/>
    <w:rsid w:val="00730FCB"/>
    <w:pPr>
      <w:ind w:left="566" w:hanging="283"/>
    </w:pPr>
  </w:style>
  <w:style w:type="paragraph" w:styleId="Liste3">
    <w:name w:val="List 3"/>
    <w:basedOn w:val="Standard"/>
    <w:rsid w:val="00730FCB"/>
    <w:pPr>
      <w:ind w:left="849" w:hanging="283"/>
    </w:pPr>
  </w:style>
  <w:style w:type="paragraph" w:styleId="Liste4">
    <w:name w:val="List 4"/>
    <w:basedOn w:val="Standard"/>
    <w:rsid w:val="00730FCB"/>
    <w:pPr>
      <w:ind w:left="1132" w:hanging="283"/>
    </w:pPr>
  </w:style>
  <w:style w:type="paragraph" w:styleId="Liste5">
    <w:name w:val="List 5"/>
    <w:basedOn w:val="Standard"/>
    <w:rsid w:val="00730FCB"/>
    <w:pPr>
      <w:ind w:left="1415" w:hanging="283"/>
    </w:pPr>
  </w:style>
  <w:style w:type="paragraph" w:styleId="Nachrichtenkopf">
    <w:name w:val="Message Header"/>
    <w:basedOn w:val="Standard"/>
    <w:rsid w:val="00730FCB"/>
    <w:rPr>
      <w:rFonts w:cs="Arial"/>
      <w:b/>
    </w:rPr>
  </w:style>
  <w:style w:type="paragraph" w:styleId="StandardWeb">
    <w:name w:val="Normal (Web)"/>
    <w:basedOn w:val="Standard"/>
    <w:uiPriority w:val="99"/>
    <w:unhideWhenUsed/>
    <w:rsid w:val="00D937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Standardeinzug">
    <w:name w:val="Normal Indent"/>
    <w:basedOn w:val="Standard"/>
    <w:rsid w:val="00A02515"/>
    <w:pPr>
      <w:ind w:left="1701"/>
    </w:pPr>
  </w:style>
  <w:style w:type="paragraph" w:styleId="Fu-Endnotenberschrift">
    <w:name w:val="Note Heading"/>
    <w:basedOn w:val="Standard"/>
    <w:next w:val="Standard"/>
    <w:rsid w:val="00A02515"/>
  </w:style>
  <w:style w:type="character" w:styleId="Seitenzahl">
    <w:name w:val="page number"/>
    <w:basedOn w:val="Absatz-Standardschriftart"/>
    <w:uiPriority w:val="99"/>
    <w:rsid w:val="00D93738"/>
    <w:rPr>
      <w:lang w:val="de-CH"/>
    </w:rPr>
  </w:style>
  <w:style w:type="paragraph" w:styleId="NurText">
    <w:name w:val="Plain Text"/>
    <w:basedOn w:val="Standard"/>
    <w:rsid w:val="00A02515"/>
    <w:rPr>
      <w:rFonts w:cs="Courier New"/>
      <w:szCs w:val="20"/>
    </w:rPr>
  </w:style>
  <w:style w:type="paragraph" w:styleId="Anrede">
    <w:name w:val="Salutation"/>
    <w:basedOn w:val="Standard"/>
    <w:next w:val="Standard"/>
    <w:rsid w:val="000F79CA"/>
    <w:pPr>
      <w:keepLines/>
    </w:pPr>
  </w:style>
  <w:style w:type="table" w:styleId="TabelleSpalten1">
    <w:name w:val="Table Columns 1"/>
    <w:basedOn w:val="NormaleTabelle"/>
    <w:rsid w:val="005E7E3B"/>
    <w:pPr>
      <w:adjustRightInd w:val="0"/>
      <w:snapToGri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Datum">
    <w:name w:val="Date"/>
    <w:basedOn w:val="Standard"/>
    <w:next w:val="Standard"/>
    <w:link w:val="DatumZchn"/>
    <w:uiPriority w:val="15"/>
    <w:rsid w:val="00D93738"/>
    <w:pPr>
      <w:spacing w:before="480" w:after="480"/>
    </w:pPr>
  </w:style>
  <w:style w:type="paragraph" w:customStyle="1" w:styleId="ListWithCheckboxes">
    <w:name w:val="ListWithCheckboxes"/>
    <w:basedOn w:val="Standard"/>
    <w:rsid w:val="00E05CDE"/>
    <w:pPr>
      <w:numPr>
        <w:numId w:val="3"/>
      </w:numPr>
    </w:pPr>
  </w:style>
  <w:style w:type="paragraph" w:customStyle="1" w:styleId="EnclosuresFristLine">
    <w:name w:val="Enclosures Frist Line"/>
    <w:basedOn w:val="Enclosures"/>
    <w:next w:val="Enclosures"/>
    <w:rsid w:val="00A810D1"/>
  </w:style>
  <w:style w:type="paragraph" w:customStyle="1" w:styleId="TakeTitle">
    <w:name w:val="TakeTitle"/>
    <w:basedOn w:val="Standard"/>
    <w:rsid w:val="00B0709A"/>
    <w:pPr>
      <w:numPr>
        <w:ilvl w:val="2"/>
        <w:numId w:val="2"/>
      </w:numPr>
    </w:pPr>
  </w:style>
  <w:style w:type="paragraph" w:customStyle="1" w:styleId="NormalKeepTogether">
    <w:name w:val="NormalKeepTogether"/>
    <w:basedOn w:val="Standard"/>
    <w:rsid w:val="003A293A"/>
    <w:pPr>
      <w:keepNext/>
      <w:keepLines/>
    </w:pPr>
    <w:rPr>
      <w:lang w:val="en-GB"/>
    </w:rPr>
  </w:style>
  <w:style w:type="paragraph" w:customStyle="1" w:styleId="PositionWithValue">
    <w:name w:val="PositionWithValue"/>
    <w:basedOn w:val="Standard"/>
    <w:rsid w:val="003A293A"/>
    <w:pPr>
      <w:tabs>
        <w:tab w:val="left" w:pos="7655"/>
        <w:tab w:val="decimal" w:pos="8959"/>
      </w:tabs>
      <w:ind w:right="2835"/>
    </w:pPr>
    <w:rPr>
      <w:lang w:val="en-GB"/>
    </w:rPr>
  </w:style>
  <w:style w:type="paragraph" w:customStyle="1" w:styleId="SignatureLines">
    <w:name w:val="SignatureLines"/>
    <w:basedOn w:val="Standard"/>
    <w:next w:val="SignatureText"/>
    <w:rsid w:val="003A293A"/>
    <w:pPr>
      <w:keepNext/>
      <w:keepLines/>
      <w:tabs>
        <w:tab w:val="left" w:leader="underscore" w:pos="3119"/>
        <w:tab w:val="left" w:pos="3969"/>
        <w:tab w:val="right" w:leader="underscore" w:pos="7088"/>
      </w:tabs>
    </w:pPr>
    <w:rPr>
      <w:sz w:val="8"/>
      <w:lang w:val="en-GB"/>
    </w:rPr>
  </w:style>
  <w:style w:type="paragraph" w:customStyle="1" w:styleId="SignatureText">
    <w:name w:val="SignatureText"/>
    <w:basedOn w:val="Standard"/>
    <w:rsid w:val="003A293A"/>
    <w:pPr>
      <w:keepNext/>
      <w:keepLines/>
      <w:tabs>
        <w:tab w:val="left" w:pos="3969"/>
      </w:tabs>
    </w:pPr>
    <w:rPr>
      <w:kern w:val="10"/>
      <w:position w:val="10"/>
      <w:sz w:val="17"/>
      <w:lang w:val="en-GB"/>
    </w:rPr>
  </w:style>
  <w:style w:type="paragraph" w:customStyle="1" w:styleId="Topic075Line">
    <w:name w:val="Topic075Line"/>
    <w:basedOn w:val="Standard"/>
    <w:rsid w:val="00467057"/>
    <w:pPr>
      <w:tabs>
        <w:tab w:val="right" w:leader="underscore" w:pos="9356"/>
      </w:tabs>
      <w:ind w:left="425" w:hanging="425"/>
    </w:pPr>
    <w:rPr>
      <w:lang w:val="en-GB"/>
    </w:rPr>
  </w:style>
  <w:style w:type="paragraph" w:customStyle="1" w:styleId="Topic300Line">
    <w:name w:val="Topic300Line"/>
    <w:basedOn w:val="Standard"/>
    <w:rsid w:val="00467057"/>
    <w:pPr>
      <w:tabs>
        <w:tab w:val="right" w:leader="underscore" w:pos="9356"/>
      </w:tabs>
      <w:ind w:left="1701" w:hanging="1701"/>
    </w:pPr>
    <w:rPr>
      <w:lang w:val="en-GB"/>
    </w:rPr>
  </w:style>
  <w:style w:type="paragraph" w:customStyle="1" w:styleId="Topic600Line">
    <w:name w:val="Topic600Line"/>
    <w:basedOn w:val="Standard"/>
    <w:rsid w:val="00467057"/>
    <w:pPr>
      <w:tabs>
        <w:tab w:val="right" w:leader="underscore" w:pos="9356"/>
      </w:tabs>
      <w:ind w:left="3402" w:hanging="3402"/>
    </w:pPr>
    <w:rPr>
      <w:lang w:val="en-GB"/>
    </w:rPr>
  </w:style>
  <w:style w:type="paragraph" w:customStyle="1" w:styleId="Topic900Line">
    <w:name w:val="Topic900Line"/>
    <w:basedOn w:val="Standard"/>
    <w:rsid w:val="00467057"/>
    <w:pPr>
      <w:tabs>
        <w:tab w:val="right" w:leader="underscore" w:pos="9356"/>
      </w:tabs>
      <w:ind w:left="5103" w:hanging="5103"/>
    </w:pPr>
    <w:rPr>
      <w:lang w:val="en-GB"/>
    </w:rPr>
  </w:style>
  <w:style w:type="character" w:customStyle="1" w:styleId="Italic">
    <w:name w:val="Italic"/>
    <w:basedOn w:val="Absatz-Standardschriftart"/>
    <w:rsid w:val="004140F0"/>
    <w:rPr>
      <w:i/>
      <w:lang w:val="en-GB"/>
    </w:rPr>
  </w:style>
  <w:style w:type="character" w:styleId="Platzhaltertext">
    <w:name w:val="Placeholder Text"/>
    <w:basedOn w:val="Absatz-Standardschriftart"/>
    <w:uiPriority w:val="99"/>
    <w:semiHidden/>
    <w:rsid w:val="00D93738"/>
    <w:rPr>
      <w:vanish/>
      <w:color w:val="95B3D7" w:themeColor="accent1" w:themeTint="99"/>
      <w:lang w:val="de-CH"/>
    </w:rPr>
  </w:style>
  <w:style w:type="paragraph" w:customStyle="1" w:styleId="Absender">
    <w:name w:val="Absender"/>
    <w:basedOn w:val="Standard"/>
    <w:rsid w:val="00DB165B"/>
    <w:pPr>
      <w:tabs>
        <w:tab w:val="left" w:pos="181"/>
      </w:tabs>
      <w:spacing w:line="190" w:lineRule="exact"/>
      <w:contextualSpacing/>
    </w:pPr>
    <w:rPr>
      <w:sz w:val="15"/>
    </w:rPr>
  </w:style>
  <w:style w:type="paragraph" w:customStyle="1" w:styleId="AbsenderZwischenzeile">
    <w:name w:val="AbsenderZwischenzeile"/>
    <w:basedOn w:val="Absender"/>
    <w:qFormat/>
    <w:rsid w:val="005124EC"/>
    <w:pPr>
      <w:framePr w:hSpace="142" w:wrap="around" w:vAnchor="page" w:hAnchor="page" w:x="7219" w:y="1986"/>
      <w:suppressOverlap/>
    </w:pPr>
    <w:rPr>
      <w:sz w:val="6"/>
    </w:rPr>
  </w:style>
  <w:style w:type="paragraph" w:customStyle="1" w:styleId="1pt">
    <w:name w:val="1pt"/>
    <w:basedOn w:val="Absender"/>
    <w:qFormat/>
    <w:rsid w:val="00E116DB"/>
    <w:pPr>
      <w:spacing w:line="180" w:lineRule="auto"/>
    </w:pPr>
    <w:rPr>
      <w:sz w:val="2"/>
    </w:rPr>
  </w:style>
  <w:style w:type="paragraph" w:customStyle="1" w:styleId="AddressSingleLine">
    <w:name w:val="AddressSingleLine"/>
    <w:basedOn w:val="Standard"/>
    <w:qFormat/>
    <w:rsid w:val="00996A3D"/>
    <w:pPr>
      <w:pBdr>
        <w:bottom w:val="single" w:sz="4" w:space="1" w:color="auto"/>
      </w:pBdr>
      <w:spacing w:line="240" w:lineRule="auto"/>
    </w:pPr>
    <w:rPr>
      <w:sz w:val="10"/>
    </w:rPr>
  </w:style>
  <w:style w:type="paragraph" w:customStyle="1" w:styleId="CopyTo">
    <w:name w:val="CopyTo"/>
    <w:basedOn w:val="Enclosures"/>
    <w:rsid w:val="00F123C7"/>
    <w:rPr>
      <w:lang w:val="en-US"/>
    </w:rPr>
  </w:style>
  <w:style w:type="paragraph" w:styleId="E-Mail-Signatur">
    <w:name w:val="E-mail Signature"/>
    <w:basedOn w:val="Standard"/>
    <w:link w:val="E-Mail-SignaturZchn"/>
    <w:unhideWhenUsed/>
    <w:rsid w:val="00F123C7"/>
    <w:pPr>
      <w:spacing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rsid w:val="00F123C7"/>
    <w:rPr>
      <w:rFonts w:ascii="Arial" w:hAnsi="Arial"/>
      <w:sz w:val="21"/>
      <w:szCs w:val="24"/>
      <w:lang w:val="de-CH" w:eastAsia="de-CH"/>
    </w:rPr>
  </w:style>
  <w:style w:type="paragraph" w:customStyle="1" w:styleId="EinfAbs">
    <w:name w:val="[Einf. Abs.]"/>
    <w:basedOn w:val="Standard"/>
    <w:uiPriority w:val="99"/>
    <w:semiHidden/>
    <w:rsid w:val="00D9373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customStyle="1" w:styleId="Absenderzeile">
    <w:name w:val="Absenderzeile"/>
    <w:basedOn w:val="Standard"/>
    <w:uiPriority w:val="84"/>
    <w:semiHidden/>
    <w:rsid w:val="00FC1D82"/>
    <w:pPr>
      <w:tabs>
        <w:tab w:val="left" w:pos="1241"/>
        <w:tab w:val="right" w:pos="4877"/>
      </w:tabs>
      <w:spacing w:after="40" w:line="220" w:lineRule="atLeast"/>
      <w:contextualSpacing/>
    </w:pPr>
    <w:rPr>
      <w:sz w:val="13"/>
    </w:rPr>
  </w:style>
  <w:style w:type="paragraph" w:customStyle="1" w:styleId="Anleitung">
    <w:name w:val="Anleitung"/>
    <w:basedOn w:val="Standard"/>
    <w:uiPriority w:val="98"/>
    <w:semiHidden/>
    <w:rsid w:val="00D93738"/>
    <w:pPr>
      <w:spacing w:line="288" w:lineRule="auto"/>
    </w:pPr>
    <w:rPr>
      <w:vanish/>
      <w:color w:val="A6A6A6" w:themeColor="background1" w:themeShade="A6"/>
      <w:sz w:val="14"/>
      <w:szCs w:val="18"/>
    </w:rPr>
  </w:style>
  <w:style w:type="paragraph" w:styleId="Listenabsatz">
    <w:name w:val="List Paragraph"/>
    <w:basedOn w:val="Standard"/>
    <w:uiPriority w:val="34"/>
    <w:rsid w:val="00D93738"/>
    <w:pPr>
      <w:ind w:left="720"/>
      <w:contextualSpacing/>
    </w:pPr>
  </w:style>
  <w:style w:type="paragraph" w:customStyle="1" w:styleId="Aufzhlung1">
    <w:name w:val="Aufzählung 1"/>
    <w:basedOn w:val="Listenabsatz"/>
    <w:uiPriority w:val="2"/>
    <w:qFormat/>
    <w:rsid w:val="00D93738"/>
    <w:pPr>
      <w:numPr>
        <w:numId w:val="5"/>
      </w:numPr>
    </w:pPr>
  </w:style>
  <w:style w:type="paragraph" w:customStyle="1" w:styleId="Aufzhlung2">
    <w:name w:val="Aufzählung 2"/>
    <w:basedOn w:val="Aufzhlung1"/>
    <w:uiPriority w:val="2"/>
    <w:rsid w:val="00D93738"/>
    <w:pPr>
      <w:numPr>
        <w:ilvl w:val="1"/>
      </w:numPr>
    </w:pPr>
  </w:style>
  <w:style w:type="paragraph" w:customStyle="1" w:styleId="Aufzhlung3">
    <w:name w:val="Aufzählung 3"/>
    <w:basedOn w:val="Aufzhlung1"/>
    <w:uiPriority w:val="2"/>
    <w:rsid w:val="00D93738"/>
    <w:pPr>
      <w:numPr>
        <w:ilvl w:val="2"/>
      </w:numPr>
    </w:pPr>
  </w:style>
  <w:style w:type="paragraph" w:customStyle="1" w:styleId="Aufzhlung85pt">
    <w:name w:val="Aufzählung 8.5 pt"/>
    <w:basedOn w:val="Aufzhlung1"/>
    <w:uiPriority w:val="2"/>
    <w:qFormat/>
    <w:rsid w:val="00D93738"/>
    <w:pPr>
      <w:spacing w:line="215" w:lineRule="atLeast"/>
    </w:pPr>
    <w:rPr>
      <w:sz w:val="17"/>
      <w:szCs w:val="17"/>
    </w:rPr>
  </w:style>
  <w:style w:type="paragraph" w:styleId="Aufzhlungszeichen">
    <w:name w:val="List Bullet"/>
    <w:basedOn w:val="Listenabsatz"/>
    <w:uiPriority w:val="99"/>
    <w:semiHidden/>
    <w:rsid w:val="00D93738"/>
    <w:pPr>
      <w:numPr>
        <w:numId w:val="6"/>
      </w:numPr>
    </w:pPr>
  </w:style>
  <w:style w:type="paragraph" w:styleId="Aufzhlungszeichen2">
    <w:name w:val="List Bullet 2"/>
    <w:basedOn w:val="Listenabsatz"/>
    <w:uiPriority w:val="99"/>
    <w:semiHidden/>
    <w:rsid w:val="00D93738"/>
    <w:pPr>
      <w:numPr>
        <w:ilvl w:val="1"/>
        <w:numId w:val="6"/>
      </w:numPr>
    </w:pPr>
  </w:style>
  <w:style w:type="paragraph" w:styleId="Aufzhlungszeichen3">
    <w:name w:val="List Bullet 3"/>
    <w:basedOn w:val="Listenabsatz"/>
    <w:uiPriority w:val="99"/>
    <w:semiHidden/>
    <w:rsid w:val="00D93738"/>
    <w:pPr>
      <w:numPr>
        <w:ilvl w:val="2"/>
        <w:numId w:val="6"/>
      </w:numPr>
    </w:pPr>
  </w:style>
  <w:style w:type="table" w:customStyle="1" w:styleId="BETabelle1">
    <w:name w:val="BE: Tabelle 1"/>
    <w:basedOn w:val="NormaleTabelle"/>
    <w:uiPriority w:val="99"/>
    <w:rsid w:val="00D93738"/>
    <w:rPr>
      <w:rFonts w:asciiTheme="minorHAnsi" w:eastAsiaTheme="minorHAnsi" w:hAnsiTheme="minorHAnsi" w:cs="font1482"/>
      <w:sz w:val="17"/>
      <w:szCs w:val="22"/>
      <w:lang w:val="de-CH"/>
    </w:rPr>
    <w:tblPr>
      <w:tblBorders>
        <w:bottom w:val="single" w:sz="2" w:space="0" w:color="C6D9F1" w:themeColor="text2" w:themeTint="33"/>
        <w:insideH w:val="single" w:sz="2" w:space="0" w:color="C6D9F1" w:themeColor="text2" w:themeTint="33"/>
      </w:tblBorders>
      <w:tblCellMar>
        <w:top w:w="136" w:type="dxa"/>
        <w:left w:w="0" w:type="dxa"/>
        <w:bottom w:w="74" w:type="dxa"/>
        <w:right w:w="28" w:type="dxa"/>
      </w:tblCellMar>
    </w:tblPr>
    <w:tblStylePr w:type="firstRow">
      <w:rPr>
        <w:sz w:val="13"/>
      </w:rPr>
      <w:tblPr/>
      <w:tcPr>
        <w:tcBorders>
          <w:top w:val="nil"/>
          <w:left w:val="nil"/>
          <w:bottom w:val="single" w:sz="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Brieftext">
    <w:name w:val="Brieftext"/>
    <w:basedOn w:val="Standard"/>
    <w:uiPriority w:val="1"/>
    <w:semiHidden/>
    <w:qFormat/>
    <w:rsid w:val="00D93738"/>
    <w:pPr>
      <w:ind w:right="340"/>
    </w:pPr>
  </w:style>
  <w:style w:type="paragraph" w:customStyle="1" w:styleId="Subject">
    <w:name w:val="Subject"/>
    <w:basedOn w:val="Standard"/>
    <w:link w:val="SubjectZchn"/>
    <w:uiPriority w:val="14"/>
    <w:rsid w:val="00D93738"/>
    <w:pPr>
      <w:spacing w:before="270" w:after="270"/>
      <w:contextualSpacing/>
    </w:pPr>
    <w:rPr>
      <w:rFonts w:asciiTheme="majorHAnsi" w:hAnsiTheme="majorHAnsi"/>
      <w:b/>
    </w:rPr>
  </w:style>
  <w:style w:type="character" w:customStyle="1" w:styleId="SubjectZchn">
    <w:name w:val="Subject Zchn"/>
    <w:basedOn w:val="Absatz-Standardschriftart"/>
    <w:link w:val="Subject"/>
    <w:uiPriority w:val="14"/>
    <w:rsid w:val="00D93738"/>
    <w:rPr>
      <w:rFonts w:asciiTheme="majorHAnsi" w:eastAsiaTheme="minorHAnsi" w:hAnsiTheme="majorHAnsi" w:cs="System"/>
      <w:b/>
      <w:bCs/>
      <w:spacing w:val="2"/>
      <w:sz w:val="21"/>
      <w:szCs w:val="22"/>
      <w:lang w:val="de-CH"/>
    </w:rPr>
  </w:style>
  <w:style w:type="character" w:customStyle="1" w:styleId="DatumZchn">
    <w:name w:val="Datum Zchn"/>
    <w:basedOn w:val="Absatz-Standardschriftart"/>
    <w:link w:val="Datum"/>
    <w:uiPriority w:val="15"/>
    <w:rsid w:val="00D93738"/>
    <w:rPr>
      <w:rFonts w:asciiTheme="minorHAnsi" w:eastAsiaTheme="minorHAnsi" w:hAnsiTheme="minorHAnsi" w:cs="System"/>
      <w:bCs/>
      <w:spacing w:val="2"/>
      <w:sz w:val="21"/>
      <w:szCs w:val="22"/>
      <w:lang w:val="de-CH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D93738"/>
    <w:rPr>
      <w:rFonts w:asciiTheme="minorHAnsi" w:eastAsiaTheme="minorHAnsi" w:hAnsiTheme="minorHAnsi" w:cs="System"/>
      <w:bCs/>
      <w:spacing w:val="2"/>
      <w:sz w:val="13"/>
      <w:lang w:val="de-CH"/>
    </w:rPr>
  </w:style>
  <w:style w:type="character" w:customStyle="1" w:styleId="EndnotentextZchn">
    <w:name w:val="Endnotentext Zchn"/>
    <w:basedOn w:val="Absatz-Standardschriftart"/>
    <w:link w:val="Endnotentext"/>
    <w:uiPriority w:val="99"/>
    <w:rsid w:val="00D93738"/>
    <w:rPr>
      <w:rFonts w:asciiTheme="minorHAnsi" w:eastAsiaTheme="minorHAnsi" w:hAnsiTheme="minorHAnsi" w:cs="System"/>
      <w:bCs/>
      <w:spacing w:val="2"/>
      <w:sz w:val="13"/>
      <w:lang w:val="de-CH"/>
    </w:rPr>
  </w:style>
  <w:style w:type="character" w:customStyle="1" w:styleId="FuzeileZchn">
    <w:name w:val="Fußzeile Zchn"/>
    <w:basedOn w:val="Absatz-Standardschriftart"/>
    <w:link w:val="Fuzeile"/>
    <w:uiPriority w:val="80"/>
    <w:rsid w:val="00D93738"/>
    <w:rPr>
      <w:rFonts w:asciiTheme="minorHAnsi" w:eastAsiaTheme="minorHAnsi" w:hAnsiTheme="minorHAnsi" w:cs="System"/>
      <w:bCs/>
      <w:spacing w:val="2"/>
      <w:sz w:val="13"/>
      <w:szCs w:val="13"/>
      <w:lang w:val="de-CH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93738"/>
    <w:rPr>
      <w:rFonts w:asciiTheme="majorHAnsi" w:eastAsiaTheme="majorEastAsia" w:hAnsiTheme="majorHAnsi" w:cstheme="majorBidi"/>
      <w:b/>
      <w:spacing w:val="2"/>
      <w:sz w:val="21"/>
      <w:szCs w:val="21"/>
      <w:lang w:val="de-CH"/>
    </w:rPr>
  </w:style>
  <w:style w:type="paragraph" w:customStyle="1" w:styleId="H1">
    <w:name w:val="H1"/>
    <w:aliases w:val="Überschrift 1 nummeriert"/>
    <w:basedOn w:val="berschrift1"/>
    <w:next w:val="Standard"/>
    <w:uiPriority w:val="10"/>
    <w:qFormat/>
    <w:rsid w:val="00D93738"/>
    <w:pPr>
      <w:numPr>
        <w:numId w:val="8"/>
      </w:numPr>
    </w:pPr>
  </w:style>
  <w:style w:type="paragraph" w:styleId="Inhaltsverzeichnisberschrift">
    <w:name w:val="TOC Heading"/>
    <w:basedOn w:val="berschrift1"/>
    <w:next w:val="Standard"/>
    <w:uiPriority w:val="39"/>
    <w:semiHidden/>
    <w:rsid w:val="00D93738"/>
    <w:pPr>
      <w:spacing w:before="240"/>
      <w:outlineLvl w:val="9"/>
    </w:pPr>
    <w:rPr>
      <w:bCs/>
      <w:szCs w:val="32"/>
    </w:rPr>
  </w:style>
  <w:style w:type="paragraph" w:customStyle="1" w:styleId="Kontaktangaben">
    <w:name w:val="Kontaktangaben"/>
    <w:basedOn w:val="Standard"/>
    <w:semiHidden/>
    <w:rsid w:val="00D93738"/>
    <w:pPr>
      <w:tabs>
        <w:tab w:val="left" w:pos="709"/>
      </w:tabs>
      <w:spacing w:line="220" w:lineRule="atLeast"/>
    </w:pPr>
    <w:rPr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uiPriority w:val="79"/>
    <w:rsid w:val="00D93738"/>
    <w:rPr>
      <w:rFonts w:asciiTheme="minorHAnsi" w:eastAsiaTheme="minorHAnsi" w:hAnsiTheme="minorHAnsi" w:cs="System"/>
      <w:bCs/>
      <w:noProof/>
      <w:spacing w:val="2"/>
      <w:sz w:val="17"/>
      <w:szCs w:val="17"/>
      <w:lang w:val="de-CH" w:eastAsia="de-CH"/>
    </w:rPr>
  </w:style>
  <w:style w:type="paragraph" w:customStyle="1" w:styleId="Text85pt">
    <w:name w:val="Text 8.5 pt"/>
    <w:basedOn w:val="Standard"/>
    <w:qFormat/>
    <w:rsid w:val="00D93738"/>
    <w:pPr>
      <w:spacing w:line="215" w:lineRule="atLeast"/>
    </w:pPr>
    <w:rPr>
      <w:sz w:val="17"/>
    </w:rPr>
  </w:style>
  <w:style w:type="paragraph" w:customStyle="1" w:styleId="Kurzbrief">
    <w:name w:val="Kurzbrief"/>
    <w:basedOn w:val="Text85pt"/>
    <w:uiPriority w:val="99"/>
    <w:semiHidden/>
    <w:qFormat/>
    <w:rsid w:val="00D93738"/>
    <w:pPr>
      <w:ind w:left="294" w:hanging="294"/>
    </w:pPr>
  </w:style>
  <w:style w:type="paragraph" w:customStyle="1" w:styleId="KurzbriefFR">
    <w:name w:val="Kurzbrief FR"/>
    <w:basedOn w:val="Kurzbrief"/>
    <w:uiPriority w:val="99"/>
    <w:semiHidden/>
    <w:qFormat/>
    <w:rsid w:val="00D93738"/>
    <w:pPr>
      <w:ind w:left="284" w:firstLine="0"/>
    </w:pPr>
    <w:rPr>
      <w:lang w:val="fr-CH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93738"/>
    <w:rPr>
      <w:color w:val="605E5C"/>
      <w:shd w:val="clear" w:color="auto" w:fill="E1DFDD"/>
      <w:lang w:val="de-CH"/>
    </w:rPr>
  </w:style>
  <w:style w:type="paragraph" w:customStyle="1" w:styleId="Nummerierung1">
    <w:name w:val="Nummerierung 1"/>
    <w:basedOn w:val="Standard"/>
    <w:uiPriority w:val="3"/>
    <w:qFormat/>
    <w:rsid w:val="00D93738"/>
    <w:pPr>
      <w:numPr>
        <w:ilvl w:val="7"/>
        <w:numId w:val="8"/>
      </w:numPr>
    </w:pPr>
  </w:style>
  <w:style w:type="paragraph" w:customStyle="1" w:styleId="Nummerierung2">
    <w:name w:val="Nummerierung 2"/>
    <w:basedOn w:val="Nummerierung1"/>
    <w:uiPriority w:val="3"/>
    <w:qFormat/>
    <w:rsid w:val="00D93738"/>
    <w:pPr>
      <w:numPr>
        <w:ilvl w:val="8"/>
      </w:numPr>
    </w:pPr>
  </w:style>
  <w:style w:type="paragraph" w:customStyle="1" w:styleId="Seitenzahlen">
    <w:name w:val="Seitenzahlen"/>
    <w:basedOn w:val="Fuzeile"/>
    <w:uiPriority w:val="85"/>
    <w:semiHidden/>
    <w:rsid w:val="00D93738"/>
    <w:pPr>
      <w:jc w:val="right"/>
    </w:p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D93738"/>
    <w:rPr>
      <w:rFonts w:ascii="Segoe UI" w:eastAsiaTheme="minorHAnsi" w:hAnsi="Segoe UI" w:cs="Segoe UI"/>
      <w:bCs/>
      <w:spacing w:val="2"/>
      <w:sz w:val="18"/>
      <w:szCs w:val="18"/>
      <w:lang w:val="de-CH"/>
    </w:rPr>
  </w:style>
  <w:style w:type="table" w:customStyle="1" w:styleId="TabelleohneRahmen">
    <w:name w:val="Tabelle ohne Rahmen"/>
    <w:basedOn w:val="NormaleTabelle"/>
    <w:uiPriority w:val="99"/>
    <w:rsid w:val="00D93738"/>
    <w:rPr>
      <w:rFonts w:asciiTheme="minorHAnsi" w:eastAsiaTheme="minorHAnsi" w:hAnsiTheme="minorHAnsi" w:cs="font1482"/>
      <w:sz w:val="22"/>
      <w:szCs w:val="22"/>
      <w:lang w:val="de-CH"/>
    </w:rPr>
    <w:tblPr>
      <w:tblCellMar>
        <w:left w:w="0" w:type="dxa"/>
        <w:right w:w="28" w:type="dxa"/>
      </w:tblCellMar>
    </w:tblPr>
  </w:style>
  <w:style w:type="paragraph" w:customStyle="1" w:styleId="Tabellenabschluss">
    <w:name w:val="Tabellenabschluss"/>
    <w:basedOn w:val="Standard"/>
    <w:next w:val="Standard"/>
    <w:uiPriority w:val="99"/>
    <w:semiHidden/>
    <w:rsid w:val="00D93738"/>
    <w:pPr>
      <w:spacing w:line="240" w:lineRule="auto"/>
    </w:pPr>
    <w:rPr>
      <w:sz w:val="4"/>
    </w:rPr>
  </w:style>
  <w:style w:type="table" w:customStyle="1" w:styleId="Tabellenraster1">
    <w:name w:val="Tabellenraster1"/>
    <w:basedOn w:val="NormaleTabelle"/>
    <w:next w:val="Tabellenraster"/>
    <w:uiPriority w:val="59"/>
    <w:rsid w:val="00D93738"/>
    <w:rPr>
      <w:rFonts w:asciiTheme="minorHAnsi" w:eastAsiaTheme="minorHAnsi" w:hAnsiTheme="minorHAnsi" w:cs="font1482"/>
      <w:sz w:val="22"/>
      <w:szCs w:val="22"/>
      <w:lang w:val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13pt">
    <w:name w:val="Text 13 pt"/>
    <w:basedOn w:val="Standard"/>
    <w:qFormat/>
    <w:rsid w:val="00D93738"/>
    <w:pPr>
      <w:spacing w:line="323" w:lineRule="atLeast"/>
    </w:pPr>
    <w:rPr>
      <w:sz w:val="26"/>
      <w:szCs w:val="26"/>
    </w:rPr>
  </w:style>
  <w:style w:type="paragraph" w:customStyle="1" w:styleId="Text65pt">
    <w:name w:val="Text 6.5 pt"/>
    <w:basedOn w:val="Text85pt"/>
    <w:uiPriority w:val="1"/>
    <w:qFormat/>
    <w:rsid w:val="00D93738"/>
    <w:pPr>
      <w:spacing w:line="162" w:lineRule="atLeast"/>
    </w:pPr>
    <w:rPr>
      <w:sz w:val="13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D93738"/>
    <w:rPr>
      <w:rFonts w:ascii="Arial" w:eastAsia="Arial" w:hAnsi="Arial" w:cs="Arial"/>
      <w:bCs/>
      <w:sz w:val="21"/>
      <w:szCs w:val="21"/>
      <w:lang w:val="de-CH"/>
    </w:rPr>
  </w:style>
  <w:style w:type="character" w:customStyle="1" w:styleId="TitelZchn">
    <w:name w:val="Titel Zchn"/>
    <w:aliases w:val="Titel/Titre Zchn"/>
    <w:basedOn w:val="Absatz-Standardschriftart"/>
    <w:link w:val="Titel"/>
    <w:uiPriority w:val="11"/>
    <w:rsid w:val="00D93738"/>
    <w:rPr>
      <w:rFonts w:asciiTheme="majorHAnsi" w:eastAsiaTheme="majorEastAsia" w:hAnsiTheme="majorHAnsi" w:cstheme="majorBidi"/>
      <w:bCs/>
      <w:kern w:val="28"/>
      <w:sz w:val="44"/>
      <w:szCs w:val="44"/>
      <w:lang w:val="de-CH"/>
    </w:rPr>
  </w:style>
  <w:style w:type="paragraph" w:customStyle="1" w:styleId="TitelNewsletter">
    <w:name w:val="Titel Newsletter"/>
    <w:basedOn w:val="Titel"/>
    <w:uiPriority w:val="13"/>
    <w:semiHidden/>
    <w:qFormat/>
    <w:rsid w:val="00D93738"/>
    <w:pPr>
      <w:spacing w:before="0" w:after="0"/>
      <w:jc w:val="right"/>
    </w:pPr>
    <w:rPr>
      <w:color w:val="F79646" w:themeColor="accent6"/>
    </w:rPr>
  </w:style>
  <w:style w:type="paragraph" w:customStyle="1" w:styleId="Traktandum-Titel1">
    <w:name w:val="Traktandum-Titel 1"/>
    <w:basedOn w:val="Aufzhlung1"/>
    <w:next w:val="Text85pt"/>
    <w:uiPriority w:val="18"/>
    <w:semiHidden/>
    <w:rsid w:val="00D93738"/>
    <w:pPr>
      <w:numPr>
        <w:numId w:val="7"/>
      </w:numPr>
      <w:tabs>
        <w:tab w:val="left" w:pos="7938"/>
      </w:tabs>
      <w:spacing w:line="215" w:lineRule="atLeast"/>
    </w:pPr>
    <w:rPr>
      <w:rFonts w:asciiTheme="majorHAnsi" w:hAnsiTheme="majorHAnsi"/>
      <w:b/>
      <w:bCs w:val="0"/>
      <w:sz w:val="17"/>
      <w:szCs w:val="17"/>
    </w:rPr>
  </w:style>
  <w:style w:type="paragraph" w:customStyle="1" w:styleId="Traktandum-Titel2">
    <w:name w:val="Traktandum-Titel 2"/>
    <w:basedOn w:val="Text85pt"/>
    <w:next w:val="Text85pt"/>
    <w:uiPriority w:val="18"/>
    <w:semiHidden/>
    <w:rsid w:val="00D93738"/>
    <w:pPr>
      <w:numPr>
        <w:ilvl w:val="1"/>
        <w:numId w:val="7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D93738"/>
    <w:rPr>
      <w:rFonts w:asciiTheme="majorHAnsi" w:eastAsiaTheme="majorEastAsia" w:hAnsiTheme="majorHAnsi" w:cstheme="majorBidi"/>
      <w:b/>
      <w:spacing w:val="2"/>
      <w:sz w:val="21"/>
      <w:szCs w:val="21"/>
      <w:lang w:val="de-CH"/>
    </w:rPr>
  </w:style>
  <w:style w:type="paragraph" w:customStyle="1" w:styleId="berschrift2nummeriert">
    <w:name w:val="Überschrift 2 nummeriert"/>
    <w:basedOn w:val="berschrift2"/>
    <w:next w:val="Standard"/>
    <w:uiPriority w:val="10"/>
    <w:qFormat/>
    <w:rsid w:val="00D93738"/>
    <w:pPr>
      <w:numPr>
        <w:ilvl w:val="1"/>
        <w:numId w:val="8"/>
      </w:numPr>
      <w:spacing w:before="540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D93738"/>
    <w:rPr>
      <w:rFonts w:asciiTheme="majorHAnsi" w:eastAsiaTheme="majorEastAsia" w:hAnsiTheme="majorHAnsi" w:cstheme="majorBidi"/>
      <w:b/>
      <w:bCs/>
      <w:spacing w:val="2"/>
      <w:sz w:val="21"/>
      <w:szCs w:val="24"/>
      <w:lang w:val="de-CH"/>
    </w:rPr>
  </w:style>
  <w:style w:type="paragraph" w:customStyle="1" w:styleId="berschrift3nummeriert">
    <w:name w:val="Überschrift 3 nummeriert"/>
    <w:basedOn w:val="berschrift3"/>
    <w:next w:val="Standard"/>
    <w:uiPriority w:val="10"/>
    <w:qFormat/>
    <w:rsid w:val="00D93738"/>
    <w:pPr>
      <w:numPr>
        <w:ilvl w:val="2"/>
        <w:numId w:val="8"/>
      </w:numPr>
      <w:tabs>
        <w:tab w:val="left" w:pos="851"/>
      </w:tabs>
    </w:pPr>
  </w:style>
  <w:style w:type="character" w:customStyle="1" w:styleId="berschrift4Zchn">
    <w:name w:val="Überschrift 4 Zchn"/>
    <w:basedOn w:val="Absatz-Standardschriftart"/>
    <w:link w:val="berschrift4"/>
    <w:uiPriority w:val="9"/>
    <w:rsid w:val="00D93738"/>
    <w:rPr>
      <w:rFonts w:asciiTheme="majorHAnsi" w:eastAsiaTheme="majorEastAsia" w:hAnsiTheme="majorHAnsi" w:cstheme="majorBidi"/>
      <w:b/>
      <w:spacing w:val="2"/>
      <w:sz w:val="21"/>
      <w:szCs w:val="22"/>
      <w:lang w:val="de-CH"/>
    </w:rPr>
  </w:style>
  <w:style w:type="paragraph" w:customStyle="1" w:styleId="berschrift4nummeriert">
    <w:name w:val="Überschrift 4 nummeriert"/>
    <w:basedOn w:val="berschrift4"/>
    <w:next w:val="Standard"/>
    <w:uiPriority w:val="10"/>
    <w:qFormat/>
    <w:rsid w:val="00D93738"/>
    <w:pPr>
      <w:numPr>
        <w:ilvl w:val="3"/>
        <w:numId w:val="8"/>
      </w:numPr>
      <w:tabs>
        <w:tab w:val="left" w:pos="1134"/>
      </w:tabs>
    </w:pPr>
  </w:style>
  <w:style w:type="character" w:customStyle="1" w:styleId="berschrift5Zchn">
    <w:name w:val="Überschrift 5 Zchn"/>
    <w:basedOn w:val="Absatz-Standardschriftart"/>
    <w:link w:val="berschrift5"/>
    <w:uiPriority w:val="9"/>
    <w:rsid w:val="00D93738"/>
    <w:rPr>
      <w:rFonts w:asciiTheme="majorHAnsi" w:eastAsiaTheme="majorEastAsia" w:hAnsiTheme="majorHAnsi" w:cstheme="majorBidi"/>
      <w:b/>
      <w:spacing w:val="2"/>
      <w:sz w:val="21"/>
      <w:szCs w:val="22"/>
      <w:lang w:val="de-CH"/>
    </w:rPr>
  </w:style>
  <w:style w:type="paragraph" w:customStyle="1" w:styleId="berschrift5nummeriert">
    <w:name w:val="Überschrift 5 nummeriert"/>
    <w:basedOn w:val="berschrift5"/>
    <w:next w:val="Standard"/>
    <w:uiPriority w:val="10"/>
    <w:qFormat/>
    <w:rsid w:val="00D93738"/>
    <w:pPr>
      <w:numPr>
        <w:ilvl w:val="4"/>
        <w:numId w:val="8"/>
      </w:numPr>
      <w:tabs>
        <w:tab w:val="left" w:pos="1148"/>
      </w:tabs>
    </w:pPr>
  </w:style>
  <w:style w:type="character" w:customStyle="1" w:styleId="berschrift6Zchn">
    <w:name w:val="Überschrift 6 Zchn"/>
    <w:basedOn w:val="Absatz-Standardschriftart"/>
    <w:link w:val="berschrift6"/>
    <w:uiPriority w:val="9"/>
    <w:rsid w:val="00D93738"/>
    <w:rPr>
      <w:rFonts w:asciiTheme="majorHAnsi" w:eastAsiaTheme="majorEastAsia" w:hAnsiTheme="majorHAnsi" w:cstheme="majorBidi"/>
      <w:b/>
      <w:bCs/>
      <w:spacing w:val="2"/>
      <w:sz w:val="21"/>
      <w:szCs w:val="22"/>
      <w:lang w:val="de-CH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D93738"/>
    <w:rPr>
      <w:rFonts w:asciiTheme="majorHAnsi" w:eastAsiaTheme="majorEastAsia" w:hAnsiTheme="majorHAnsi" w:cstheme="majorBidi"/>
      <w:b/>
      <w:bCs/>
      <w:iCs/>
      <w:spacing w:val="2"/>
      <w:sz w:val="21"/>
      <w:szCs w:val="22"/>
      <w:lang w:val="de-CH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D93738"/>
    <w:rPr>
      <w:rFonts w:asciiTheme="majorHAnsi" w:eastAsiaTheme="majorEastAsia" w:hAnsiTheme="majorHAnsi" w:cstheme="majorBidi"/>
      <w:b/>
      <w:bCs/>
      <w:color w:val="272727" w:themeColor="text1" w:themeTint="D8"/>
      <w:spacing w:val="2"/>
      <w:sz w:val="17"/>
      <w:szCs w:val="21"/>
      <w:lang w:val="de-CH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D93738"/>
    <w:rPr>
      <w:rFonts w:asciiTheme="majorHAnsi" w:eastAsiaTheme="majorEastAsia" w:hAnsiTheme="majorHAnsi" w:cstheme="majorBidi"/>
      <w:b/>
      <w:bCs/>
      <w:iCs/>
      <w:color w:val="272727" w:themeColor="text1" w:themeTint="D8"/>
      <w:spacing w:val="2"/>
      <w:sz w:val="17"/>
      <w:szCs w:val="21"/>
      <w:lang w:val="de-CH"/>
    </w:rPr>
  </w:style>
  <w:style w:type="character" w:customStyle="1" w:styleId="UntertitelZchn">
    <w:name w:val="Untertitel Zchn"/>
    <w:aliases w:val="Untertitel/Sous-titre Zchn"/>
    <w:basedOn w:val="Absatz-Standardschriftart"/>
    <w:link w:val="Untertitel"/>
    <w:uiPriority w:val="12"/>
    <w:rsid w:val="00D93738"/>
    <w:rPr>
      <w:rFonts w:asciiTheme="minorHAnsi" w:eastAsiaTheme="minorEastAsia" w:hAnsiTheme="minorHAnsi" w:cs="System"/>
      <w:bCs/>
      <w:color w:val="EEECE1" w:themeColor="background2"/>
      <w:spacing w:val="2"/>
      <w:sz w:val="44"/>
      <w:szCs w:val="44"/>
      <w:lang w:val="de-CH"/>
    </w:rPr>
  </w:style>
  <w:style w:type="paragraph" w:customStyle="1" w:styleId="Vorlagenbezeichnung">
    <w:name w:val="Vorlagenbezeichnung"/>
    <w:basedOn w:val="Fuzeile"/>
    <w:qFormat/>
    <w:rsid w:val="00480FDE"/>
    <w:pPr>
      <w:tabs>
        <w:tab w:val="clear" w:pos="2552"/>
        <w:tab w:val="clear" w:pos="5103"/>
        <w:tab w:val="clear" w:pos="7655"/>
        <w:tab w:val="clear" w:pos="9979"/>
        <w:tab w:val="left" w:pos="2268"/>
        <w:tab w:val="left" w:pos="5670"/>
      </w:tabs>
    </w:pPr>
  </w:style>
  <w:style w:type="paragraph" w:customStyle="1" w:styleId="FormularBezeichnungstext">
    <w:name w:val="Formular: Bezeichnungstext"/>
    <w:basedOn w:val="Text65pt"/>
    <w:uiPriority w:val="19"/>
    <w:qFormat/>
    <w:rsid w:val="008D347F"/>
  </w:style>
  <w:style w:type="paragraph" w:customStyle="1" w:styleId="FormularEingabetext">
    <w:name w:val="Formular: Eingabetext"/>
    <w:basedOn w:val="Text85pt"/>
    <w:uiPriority w:val="19"/>
    <w:qFormat/>
    <w:rsid w:val="00D649DC"/>
    <w:pPr>
      <w:ind w:left="112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header" w:uiPriority="79"/>
    <w:lsdException w:name="footer" w:uiPriority="80"/>
    <w:lsdException w:name="caption" w:uiPriority="35" w:qFormat="1"/>
    <w:lsdException w:name="table of figures" w:uiPriority="40"/>
    <w:lsdException w:name="footnote reference" w:uiPriority="99"/>
    <w:lsdException w:name="page number" w:uiPriority="99"/>
    <w:lsdException w:name="endnote reference" w:uiPriority="99"/>
    <w:lsdException w:name="endnote text" w:uiPriority="99"/>
    <w:lsdException w:name="toa heading" w:semiHidden="0" w:unhideWhenUsed="0"/>
    <w:lsdException w:name="List Bullet" w:uiPriority="99"/>
    <w:lsdException w:name="List Number" w:semiHidden="0" w:unhideWhenUsed="0"/>
    <w:lsdException w:name="List 2" w:semiHidden="0" w:unhideWhenUsed="0"/>
    <w:lsdException w:name="List Bullet 2" w:uiPriority="99"/>
    <w:lsdException w:name="List Bullet 3" w:uiPriority="99"/>
    <w:lsdException w:name="Title" w:semiHidden="0" w:uiPriority="11" w:unhideWhenUsed="0" w:qFormat="1"/>
    <w:lsdException w:name="Default Paragraph Font" w:uiPriority="1"/>
    <w:lsdException w:name="Body Text" w:uiPriority="1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iPriority="12" w:unhideWhenUsed="0" w:qFormat="1"/>
    <w:lsdException w:name="Date" w:uiPriority="15"/>
    <w:lsdException w:name="Hyperlink" w:uiPriority="99"/>
    <w:lsdException w:name="FollowedHyperlink" w:uiPriority="75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93738"/>
    <w:pPr>
      <w:spacing w:line="270" w:lineRule="atLeast"/>
    </w:pPr>
    <w:rPr>
      <w:rFonts w:asciiTheme="minorHAnsi" w:eastAsiaTheme="minorHAnsi" w:hAnsiTheme="minorHAnsi" w:cs="System"/>
      <w:bCs/>
      <w:spacing w:val="2"/>
      <w:sz w:val="21"/>
      <w:szCs w:val="22"/>
      <w:lang w:val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93738"/>
    <w:pPr>
      <w:keepNext/>
      <w:keepLines/>
      <w:spacing w:before="540" w:after="270"/>
      <w:outlineLvl w:val="0"/>
    </w:pPr>
    <w:rPr>
      <w:rFonts w:asciiTheme="majorHAnsi" w:eastAsiaTheme="majorEastAsia" w:hAnsiTheme="majorHAnsi" w:cstheme="majorBidi"/>
      <w:b/>
      <w:bCs w:val="0"/>
      <w:szCs w:val="2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93738"/>
    <w:pPr>
      <w:keepNext/>
      <w:keepLines/>
      <w:spacing w:before="270" w:after="270"/>
      <w:outlineLvl w:val="1"/>
    </w:pPr>
    <w:rPr>
      <w:rFonts w:asciiTheme="majorHAnsi" w:eastAsiaTheme="majorEastAsia" w:hAnsiTheme="majorHAnsi" w:cstheme="majorBidi"/>
      <w:b/>
      <w:bCs w:val="0"/>
      <w:szCs w:val="21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93738"/>
    <w:pPr>
      <w:keepNext/>
      <w:keepLines/>
      <w:spacing w:before="540" w:after="27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rsid w:val="00D93738"/>
    <w:pPr>
      <w:keepNext/>
      <w:keepLines/>
      <w:spacing w:before="540" w:after="270"/>
      <w:outlineLvl w:val="3"/>
    </w:pPr>
    <w:rPr>
      <w:rFonts w:asciiTheme="majorHAnsi" w:eastAsiaTheme="majorEastAsia" w:hAnsiTheme="majorHAnsi" w:cstheme="majorBidi"/>
      <w:b/>
      <w:bCs w:val="0"/>
    </w:rPr>
  </w:style>
  <w:style w:type="paragraph" w:styleId="berschrift5">
    <w:name w:val="heading 5"/>
    <w:basedOn w:val="Standard"/>
    <w:next w:val="Standard"/>
    <w:link w:val="berschrift5Zchn"/>
    <w:uiPriority w:val="9"/>
    <w:rsid w:val="00D93738"/>
    <w:pPr>
      <w:keepNext/>
      <w:keepLines/>
      <w:spacing w:before="540" w:after="270"/>
      <w:outlineLvl w:val="4"/>
    </w:pPr>
    <w:rPr>
      <w:rFonts w:asciiTheme="majorHAnsi" w:eastAsiaTheme="majorEastAsia" w:hAnsiTheme="majorHAnsi" w:cstheme="majorBidi"/>
      <w:b/>
      <w:bCs w:val="0"/>
    </w:rPr>
  </w:style>
  <w:style w:type="paragraph" w:styleId="berschrift6">
    <w:name w:val="heading 6"/>
    <w:basedOn w:val="Standard"/>
    <w:next w:val="Standard"/>
    <w:link w:val="berschrift6Zchn"/>
    <w:uiPriority w:val="9"/>
    <w:rsid w:val="00D93738"/>
    <w:pPr>
      <w:keepNext/>
      <w:keepLines/>
      <w:spacing w:before="140"/>
      <w:outlineLvl w:val="5"/>
    </w:pPr>
    <w:rPr>
      <w:rFonts w:asciiTheme="majorHAnsi" w:eastAsiaTheme="majorEastAsia" w:hAnsiTheme="majorHAnsi" w:cstheme="majorBidi"/>
      <w:b/>
    </w:rPr>
  </w:style>
  <w:style w:type="paragraph" w:styleId="berschrift7">
    <w:name w:val="heading 7"/>
    <w:basedOn w:val="Standard"/>
    <w:next w:val="Standard"/>
    <w:link w:val="berschrift7Zchn"/>
    <w:uiPriority w:val="9"/>
    <w:rsid w:val="00D93738"/>
    <w:pPr>
      <w:keepNext/>
      <w:keepLines/>
      <w:spacing w:before="140"/>
      <w:outlineLvl w:val="6"/>
    </w:pPr>
    <w:rPr>
      <w:rFonts w:asciiTheme="majorHAnsi" w:eastAsiaTheme="majorEastAsia" w:hAnsiTheme="majorHAnsi" w:cstheme="majorBidi"/>
      <w:b/>
      <w:iCs/>
    </w:rPr>
  </w:style>
  <w:style w:type="paragraph" w:styleId="berschrift8">
    <w:name w:val="heading 8"/>
    <w:basedOn w:val="Standard"/>
    <w:next w:val="Standard"/>
    <w:link w:val="berschrift8Zchn"/>
    <w:uiPriority w:val="9"/>
    <w:rsid w:val="00D93738"/>
    <w:pPr>
      <w:keepNext/>
      <w:keepLines/>
      <w:spacing w:before="140"/>
      <w:outlineLvl w:val="7"/>
    </w:pPr>
    <w:rPr>
      <w:rFonts w:asciiTheme="majorHAnsi" w:eastAsiaTheme="majorEastAsia" w:hAnsiTheme="majorHAnsi" w:cstheme="majorBidi"/>
      <w:b/>
      <w:color w:val="272727" w:themeColor="text1" w:themeTint="D8"/>
      <w:sz w:val="17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rsid w:val="00D93738"/>
    <w:pPr>
      <w:keepNext/>
      <w:keepLines/>
      <w:spacing w:before="140"/>
      <w:outlineLvl w:val="8"/>
    </w:pPr>
    <w:rPr>
      <w:rFonts w:asciiTheme="majorHAnsi" w:eastAsiaTheme="majorEastAsia" w:hAnsiTheme="majorHAnsi" w:cstheme="majorBidi"/>
      <w:b/>
      <w:iCs/>
      <w:color w:val="272727" w:themeColor="text1" w:themeTint="D8"/>
      <w:sz w:val="17"/>
      <w:szCs w:val="21"/>
    </w:rPr>
  </w:style>
  <w:style w:type="character" w:default="1" w:styleId="Absatz-Standardschriftart">
    <w:name w:val="Default Paragraph Font"/>
    <w:uiPriority w:val="1"/>
    <w:semiHidden/>
    <w:unhideWhenUsed/>
    <w:rPr>
      <w:lang w:val="de-CH"/>
    </w:rPr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D93738"/>
    <w:rPr>
      <w:rFonts w:asciiTheme="minorHAnsi" w:eastAsiaTheme="minorHAnsi" w:hAnsiTheme="minorHAnsi" w:cs="font1482"/>
      <w:sz w:val="22"/>
      <w:szCs w:val="22"/>
      <w:lang w:val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79"/>
    <w:rsid w:val="00D93738"/>
    <w:pPr>
      <w:tabs>
        <w:tab w:val="left" w:pos="5100"/>
        <w:tab w:val="right" w:pos="9967"/>
      </w:tabs>
      <w:spacing w:line="240" w:lineRule="auto"/>
    </w:pPr>
    <w:rPr>
      <w:noProof/>
      <w:sz w:val="17"/>
      <w:szCs w:val="17"/>
      <w:lang w:eastAsia="de-CH"/>
    </w:rPr>
  </w:style>
  <w:style w:type="paragraph" w:styleId="Fuzeile">
    <w:name w:val="footer"/>
    <w:basedOn w:val="Standard"/>
    <w:link w:val="FuzeileZchn"/>
    <w:uiPriority w:val="80"/>
    <w:rsid w:val="00D93738"/>
    <w:pPr>
      <w:tabs>
        <w:tab w:val="left" w:pos="2552"/>
        <w:tab w:val="left" w:pos="5103"/>
        <w:tab w:val="left" w:pos="7655"/>
        <w:tab w:val="right" w:pos="9979"/>
      </w:tabs>
      <w:spacing w:line="240" w:lineRule="auto"/>
    </w:pPr>
    <w:rPr>
      <w:sz w:val="13"/>
      <w:szCs w:val="13"/>
    </w:rPr>
  </w:style>
  <w:style w:type="paragraph" w:styleId="Verzeichnis1">
    <w:name w:val="toc 1"/>
    <w:basedOn w:val="Standard"/>
    <w:next w:val="Standard"/>
    <w:autoRedefine/>
    <w:uiPriority w:val="39"/>
    <w:rsid w:val="00D93738"/>
    <w:pPr>
      <w:tabs>
        <w:tab w:val="right" w:leader="dot" w:pos="7371"/>
      </w:tabs>
      <w:spacing w:before="215" w:line="215" w:lineRule="atLeast"/>
      <w:ind w:left="851" w:right="3093" w:hanging="851"/>
    </w:pPr>
    <w:rPr>
      <w:b/>
      <w:sz w:val="17"/>
    </w:rPr>
  </w:style>
  <w:style w:type="paragraph" w:styleId="Verzeichnis2">
    <w:name w:val="toc 2"/>
    <w:basedOn w:val="Standard"/>
    <w:next w:val="Standard"/>
    <w:autoRedefine/>
    <w:uiPriority w:val="39"/>
    <w:rsid w:val="00D93738"/>
    <w:pPr>
      <w:tabs>
        <w:tab w:val="right" w:leader="dot" w:pos="7371"/>
      </w:tabs>
      <w:spacing w:line="215" w:lineRule="atLeast"/>
      <w:ind w:left="851" w:right="3093" w:hanging="851"/>
    </w:pPr>
    <w:rPr>
      <w:sz w:val="17"/>
    </w:rPr>
  </w:style>
  <w:style w:type="paragraph" w:styleId="Verzeichnis3">
    <w:name w:val="toc 3"/>
    <w:basedOn w:val="Standard"/>
    <w:next w:val="Standard"/>
    <w:autoRedefine/>
    <w:uiPriority w:val="39"/>
    <w:rsid w:val="00D93738"/>
    <w:pPr>
      <w:tabs>
        <w:tab w:val="right" w:leader="dot" w:pos="7371"/>
      </w:tabs>
      <w:spacing w:line="215" w:lineRule="atLeast"/>
      <w:ind w:left="851" w:right="3093" w:hanging="851"/>
    </w:pPr>
    <w:rPr>
      <w:noProof/>
      <w:sz w:val="17"/>
    </w:rPr>
  </w:style>
  <w:style w:type="character" w:styleId="Hyperlink">
    <w:name w:val="Hyperlink"/>
    <w:basedOn w:val="Absatz-Standardschriftart"/>
    <w:uiPriority w:val="99"/>
    <w:rsid w:val="00D93738"/>
    <w:rPr>
      <w:color w:val="auto"/>
      <w:u w:val="single" w:color="EEECE1" w:themeColor="background2"/>
      <w:lang w:val="de-CH"/>
    </w:rPr>
  </w:style>
  <w:style w:type="paragraph" w:styleId="Sprechblasentext">
    <w:name w:val="Balloon Text"/>
    <w:basedOn w:val="Standard"/>
    <w:link w:val="SprechblasentextZchn"/>
    <w:uiPriority w:val="99"/>
    <w:unhideWhenUsed/>
    <w:rsid w:val="00D93738"/>
    <w:pPr>
      <w:spacing w:line="240" w:lineRule="auto"/>
    </w:pPr>
    <w:rPr>
      <w:rFonts w:ascii="Segoe UI" w:hAnsi="Segoe UI" w:cs="Segoe UI"/>
      <w:sz w:val="18"/>
      <w:szCs w:val="18"/>
    </w:rPr>
  </w:style>
  <w:style w:type="paragraph" w:styleId="Beschriftung">
    <w:name w:val="caption"/>
    <w:basedOn w:val="Standard"/>
    <w:next w:val="Standard"/>
    <w:uiPriority w:val="35"/>
    <w:unhideWhenUsed/>
    <w:rsid w:val="00D93738"/>
    <w:pPr>
      <w:spacing w:before="140" w:after="270" w:line="240" w:lineRule="auto"/>
    </w:pPr>
    <w:rPr>
      <w:iCs/>
      <w:sz w:val="17"/>
      <w:szCs w:val="18"/>
    </w:rPr>
  </w:style>
  <w:style w:type="character" w:styleId="Kommentarzeichen">
    <w:name w:val="annotation reference"/>
    <w:basedOn w:val="Absatz-Standardschriftart"/>
    <w:rsid w:val="009D48A4"/>
    <w:rPr>
      <w:sz w:val="14"/>
      <w:szCs w:val="16"/>
      <w:lang w:val="de-CH"/>
    </w:rPr>
  </w:style>
  <w:style w:type="paragraph" w:styleId="Kommentartext">
    <w:name w:val="annotation text"/>
    <w:basedOn w:val="Standard"/>
    <w:rsid w:val="009D48A4"/>
    <w:rPr>
      <w:sz w:val="14"/>
      <w:szCs w:val="20"/>
    </w:rPr>
  </w:style>
  <w:style w:type="paragraph" w:styleId="Kommentarthema">
    <w:name w:val="annotation subject"/>
    <w:basedOn w:val="Kommentartext"/>
    <w:next w:val="Kommentartext"/>
    <w:rsid w:val="00DE409C"/>
    <w:rPr>
      <w:b/>
      <w:bCs w:val="0"/>
    </w:rPr>
  </w:style>
  <w:style w:type="paragraph" w:styleId="Dokumentstruktur">
    <w:name w:val="Document Map"/>
    <w:basedOn w:val="Standard"/>
    <w:rsid w:val="009D48A4"/>
    <w:rPr>
      <w:rFonts w:cs="Tahoma"/>
      <w:szCs w:val="20"/>
    </w:rPr>
  </w:style>
  <w:style w:type="character" w:styleId="Endnotenzeichen">
    <w:name w:val="endnote reference"/>
    <w:basedOn w:val="Absatz-Standardschriftart"/>
    <w:uiPriority w:val="99"/>
    <w:unhideWhenUsed/>
    <w:rsid w:val="00D93738"/>
    <w:rPr>
      <w:vertAlign w:val="superscript"/>
      <w:lang w:val="de-CH"/>
    </w:rPr>
  </w:style>
  <w:style w:type="paragraph" w:styleId="Endnotentext">
    <w:name w:val="endnote text"/>
    <w:basedOn w:val="Funotentext"/>
    <w:link w:val="EndnotentextZchn"/>
    <w:uiPriority w:val="99"/>
    <w:unhideWhenUsed/>
    <w:rsid w:val="00D93738"/>
  </w:style>
  <w:style w:type="character" w:styleId="Funotenzeichen">
    <w:name w:val="footnote reference"/>
    <w:basedOn w:val="Absatz-Standardschriftart"/>
    <w:uiPriority w:val="99"/>
    <w:unhideWhenUsed/>
    <w:rsid w:val="00D93738"/>
    <w:rPr>
      <w:vertAlign w:val="superscript"/>
      <w:lang w:val="de-CH"/>
    </w:rPr>
  </w:style>
  <w:style w:type="paragraph" w:styleId="Funotentext">
    <w:name w:val="footnote text"/>
    <w:basedOn w:val="Standard"/>
    <w:link w:val="FunotentextZchn"/>
    <w:uiPriority w:val="99"/>
    <w:unhideWhenUsed/>
    <w:rsid w:val="00D93738"/>
    <w:pPr>
      <w:spacing w:line="162" w:lineRule="atLeast"/>
    </w:pPr>
    <w:rPr>
      <w:sz w:val="13"/>
      <w:szCs w:val="20"/>
    </w:rPr>
  </w:style>
  <w:style w:type="paragraph" w:styleId="Index1">
    <w:name w:val="index 1"/>
    <w:basedOn w:val="Standard"/>
    <w:next w:val="Standard"/>
    <w:autoRedefine/>
    <w:rsid w:val="00730FCB"/>
    <w:pPr>
      <w:ind w:left="284" w:hanging="284"/>
    </w:pPr>
  </w:style>
  <w:style w:type="paragraph" w:styleId="Index2">
    <w:name w:val="index 2"/>
    <w:basedOn w:val="Standard"/>
    <w:next w:val="Standard"/>
    <w:autoRedefine/>
    <w:rsid w:val="00730FCB"/>
    <w:pPr>
      <w:ind w:left="568" w:hanging="284"/>
    </w:pPr>
  </w:style>
  <w:style w:type="paragraph" w:styleId="Index3">
    <w:name w:val="index 3"/>
    <w:basedOn w:val="Standard"/>
    <w:next w:val="Standard"/>
    <w:autoRedefine/>
    <w:rsid w:val="00730FCB"/>
    <w:pPr>
      <w:ind w:left="851" w:hanging="284"/>
    </w:pPr>
  </w:style>
  <w:style w:type="paragraph" w:styleId="Index4">
    <w:name w:val="index 4"/>
    <w:basedOn w:val="Standard"/>
    <w:next w:val="Standard"/>
    <w:autoRedefine/>
    <w:rsid w:val="00730FCB"/>
    <w:pPr>
      <w:ind w:left="1135" w:hanging="284"/>
    </w:pPr>
  </w:style>
  <w:style w:type="paragraph" w:styleId="Index5">
    <w:name w:val="index 5"/>
    <w:basedOn w:val="Standard"/>
    <w:next w:val="Standard"/>
    <w:autoRedefine/>
    <w:rsid w:val="00730FCB"/>
    <w:pPr>
      <w:ind w:left="1418" w:hanging="284"/>
    </w:pPr>
  </w:style>
  <w:style w:type="paragraph" w:styleId="Index6">
    <w:name w:val="index 6"/>
    <w:basedOn w:val="Standard"/>
    <w:next w:val="Standard"/>
    <w:autoRedefine/>
    <w:rsid w:val="00730FCB"/>
    <w:pPr>
      <w:ind w:left="1702" w:hanging="284"/>
    </w:pPr>
  </w:style>
  <w:style w:type="paragraph" w:styleId="Index7">
    <w:name w:val="index 7"/>
    <w:basedOn w:val="Standard"/>
    <w:next w:val="Standard"/>
    <w:autoRedefine/>
    <w:rsid w:val="00730FCB"/>
    <w:pPr>
      <w:ind w:left="1985" w:hanging="284"/>
    </w:pPr>
  </w:style>
  <w:style w:type="paragraph" w:styleId="Index8">
    <w:name w:val="index 8"/>
    <w:basedOn w:val="Standard"/>
    <w:next w:val="Standard"/>
    <w:autoRedefine/>
    <w:rsid w:val="00730FCB"/>
    <w:pPr>
      <w:ind w:left="2269" w:hanging="284"/>
    </w:pPr>
  </w:style>
  <w:style w:type="paragraph" w:styleId="Index9">
    <w:name w:val="index 9"/>
    <w:basedOn w:val="Standard"/>
    <w:next w:val="Standard"/>
    <w:autoRedefine/>
    <w:rsid w:val="00730FCB"/>
    <w:pPr>
      <w:ind w:left="2552" w:hanging="284"/>
    </w:pPr>
  </w:style>
  <w:style w:type="paragraph" w:styleId="Indexberschrift">
    <w:name w:val="index heading"/>
    <w:basedOn w:val="Standard"/>
    <w:next w:val="Index1"/>
    <w:rsid w:val="00730FCB"/>
    <w:pPr>
      <w:keepNext/>
      <w:keepLines/>
    </w:pPr>
    <w:rPr>
      <w:rFonts w:cs="Arial"/>
      <w:b/>
      <w:bCs w:val="0"/>
    </w:rPr>
  </w:style>
  <w:style w:type="paragraph" w:styleId="Makrotext">
    <w:name w:val="macro"/>
    <w:rsid w:val="00C70241"/>
    <w:rPr>
      <w:rFonts w:ascii="Verdana" w:hAnsi="Verdana" w:cs="Courier New"/>
      <w:sz w:val="22"/>
      <w:lang w:val="de-CH" w:eastAsia="de-CH"/>
    </w:rPr>
  </w:style>
  <w:style w:type="paragraph" w:styleId="Rechtsgrundlagenverzeichnis">
    <w:name w:val="table of authorities"/>
    <w:basedOn w:val="Standard"/>
    <w:next w:val="Standard"/>
    <w:rsid w:val="005E7E3B"/>
    <w:pPr>
      <w:ind w:left="284" w:hanging="284"/>
    </w:pPr>
  </w:style>
  <w:style w:type="paragraph" w:styleId="Abbildungsverzeichnis">
    <w:name w:val="table of figures"/>
    <w:basedOn w:val="Standard"/>
    <w:next w:val="Standard"/>
    <w:uiPriority w:val="40"/>
    <w:rsid w:val="00D93738"/>
    <w:pPr>
      <w:tabs>
        <w:tab w:val="right" w:pos="7371"/>
      </w:tabs>
      <w:spacing w:after="110" w:line="215" w:lineRule="atLeast"/>
    </w:pPr>
    <w:rPr>
      <w:sz w:val="17"/>
    </w:rPr>
  </w:style>
  <w:style w:type="paragraph" w:styleId="RGV-berschrift">
    <w:name w:val="toa heading"/>
    <w:basedOn w:val="Standard"/>
    <w:next w:val="Standard"/>
    <w:rsid w:val="002645DC"/>
    <w:pPr>
      <w:keepNext/>
      <w:keepLines/>
    </w:pPr>
    <w:rPr>
      <w:rFonts w:cs="Arial"/>
      <w:b/>
      <w:bCs w:val="0"/>
    </w:rPr>
  </w:style>
  <w:style w:type="paragraph" w:styleId="Verzeichnis4">
    <w:name w:val="toc 4"/>
    <w:basedOn w:val="Standard"/>
    <w:next w:val="Standard"/>
    <w:autoRedefine/>
    <w:uiPriority w:val="39"/>
    <w:rsid w:val="00D93738"/>
    <w:pPr>
      <w:tabs>
        <w:tab w:val="right" w:leader="dot" w:pos="7371"/>
      </w:tabs>
      <w:spacing w:line="215" w:lineRule="atLeast"/>
      <w:ind w:left="851" w:right="3093" w:hanging="851"/>
    </w:pPr>
    <w:rPr>
      <w:noProof/>
      <w:spacing w:val="-10"/>
      <w:sz w:val="17"/>
    </w:rPr>
  </w:style>
  <w:style w:type="paragraph" w:styleId="Verzeichnis5">
    <w:name w:val="toc 5"/>
    <w:basedOn w:val="Standard"/>
    <w:next w:val="Standard"/>
    <w:autoRedefine/>
    <w:uiPriority w:val="39"/>
    <w:rsid w:val="00D93738"/>
    <w:pPr>
      <w:tabs>
        <w:tab w:val="right" w:leader="dot" w:pos="7371"/>
      </w:tabs>
      <w:spacing w:line="215" w:lineRule="atLeast"/>
      <w:ind w:left="851" w:right="3093" w:hanging="851"/>
    </w:pPr>
    <w:rPr>
      <w:sz w:val="17"/>
    </w:rPr>
  </w:style>
  <w:style w:type="paragraph" w:styleId="Verzeichnis6">
    <w:name w:val="toc 6"/>
    <w:basedOn w:val="Standard"/>
    <w:next w:val="Standard"/>
    <w:autoRedefine/>
    <w:uiPriority w:val="39"/>
    <w:rsid w:val="00D93738"/>
    <w:pPr>
      <w:tabs>
        <w:tab w:val="right" w:pos="7371"/>
      </w:tabs>
      <w:spacing w:line="215" w:lineRule="atLeast"/>
      <w:ind w:left="851" w:right="3093"/>
    </w:pPr>
    <w:rPr>
      <w:noProof/>
      <w:sz w:val="17"/>
      <w:szCs w:val="17"/>
    </w:rPr>
  </w:style>
  <w:style w:type="paragraph" w:styleId="Verzeichnis7">
    <w:name w:val="toc 7"/>
    <w:basedOn w:val="Standard"/>
    <w:next w:val="Standard"/>
    <w:autoRedefine/>
    <w:uiPriority w:val="39"/>
    <w:rsid w:val="00D93738"/>
    <w:pPr>
      <w:tabs>
        <w:tab w:val="right" w:pos="7371"/>
      </w:tabs>
      <w:spacing w:line="215" w:lineRule="atLeast"/>
      <w:ind w:left="851" w:right="3093"/>
    </w:pPr>
    <w:rPr>
      <w:noProof/>
      <w:sz w:val="17"/>
    </w:rPr>
  </w:style>
  <w:style w:type="paragraph" w:styleId="Verzeichnis8">
    <w:name w:val="toc 8"/>
    <w:basedOn w:val="Standard"/>
    <w:next w:val="Standard"/>
    <w:autoRedefine/>
    <w:uiPriority w:val="39"/>
    <w:rsid w:val="00D93738"/>
    <w:pPr>
      <w:tabs>
        <w:tab w:val="right" w:pos="7371"/>
      </w:tabs>
      <w:spacing w:line="215" w:lineRule="atLeast"/>
      <w:ind w:left="851" w:right="3093"/>
    </w:pPr>
    <w:rPr>
      <w:sz w:val="17"/>
    </w:rPr>
  </w:style>
  <w:style w:type="paragraph" w:styleId="Verzeichnis9">
    <w:name w:val="toc 9"/>
    <w:basedOn w:val="Standard"/>
    <w:next w:val="Standard"/>
    <w:autoRedefine/>
    <w:uiPriority w:val="39"/>
    <w:rsid w:val="00D93738"/>
    <w:pPr>
      <w:tabs>
        <w:tab w:val="right" w:pos="7371"/>
      </w:tabs>
      <w:spacing w:line="215" w:lineRule="atLeast"/>
      <w:ind w:left="851" w:right="3093"/>
    </w:pPr>
    <w:rPr>
      <w:sz w:val="17"/>
    </w:rPr>
  </w:style>
  <w:style w:type="paragraph" w:styleId="Titel">
    <w:name w:val="Title"/>
    <w:aliases w:val="Titel/Titre"/>
    <w:basedOn w:val="Standard"/>
    <w:link w:val="TitelZchn"/>
    <w:uiPriority w:val="11"/>
    <w:qFormat/>
    <w:rsid w:val="00D93738"/>
    <w:pPr>
      <w:spacing w:before="620" w:after="160" w:line="240" w:lineRule="auto"/>
      <w:contextualSpacing/>
    </w:pPr>
    <w:rPr>
      <w:rFonts w:asciiTheme="majorHAnsi" w:eastAsiaTheme="majorEastAsia" w:hAnsiTheme="majorHAnsi" w:cstheme="majorBidi"/>
      <w:spacing w:val="0"/>
      <w:kern w:val="28"/>
      <w:sz w:val="44"/>
      <w:szCs w:val="44"/>
    </w:rPr>
  </w:style>
  <w:style w:type="paragraph" w:styleId="Untertitel">
    <w:name w:val="Subtitle"/>
    <w:aliases w:val="Untertitel/Sous-titre"/>
    <w:basedOn w:val="Standard"/>
    <w:link w:val="UntertitelZchn"/>
    <w:uiPriority w:val="12"/>
    <w:rsid w:val="00D93738"/>
    <w:pPr>
      <w:numPr>
        <w:ilvl w:val="1"/>
      </w:numPr>
      <w:spacing w:line="240" w:lineRule="auto"/>
    </w:pPr>
    <w:rPr>
      <w:rFonts w:eastAsiaTheme="minorEastAsia"/>
      <w:color w:val="EEECE1" w:themeColor="background2"/>
      <w:sz w:val="44"/>
      <w:szCs w:val="44"/>
    </w:rPr>
  </w:style>
  <w:style w:type="paragraph" w:customStyle="1" w:styleId="TextTogether">
    <w:name w:val="TextTogether"/>
    <w:basedOn w:val="Standard"/>
    <w:rsid w:val="005E7E3B"/>
    <w:pPr>
      <w:keepNext/>
      <w:keepLines/>
    </w:pPr>
  </w:style>
  <w:style w:type="character" w:styleId="Fett">
    <w:name w:val="Strong"/>
    <w:basedOn w:val="Absatz-Standardschriftart"/>
    <w:qFormat/>
    <w:rsid w:val="00F62297"/>
    <w:rPr>
      <w:rFonts w:ascii="Verdana" w:hAnsi="Verdana"/>
      <w:b/>
      <w:bCs/>
      <w:lang w:val="de-CH"/>
    </w:rPr>
  </w:style>
  <w:style w:type="character" w:customStyle="1" w:styleId="Description">
    <w:name w:val="Description"/>
    <w:basedOn w:val="Absatz-Standardschriftart"/>
    <w:rsid w:val="00665FFA"/>
    <w:rPr>
      <w:sz w:val="14"/>
      <w:lang w:val="de-CH"/>
    </w:rPr>
  </w:style>
  <w:style w:type="paragraph" w:customStyle="1" w:styleId="Introduction">
    <w:name w:val="Introduction"/>
    <w:basedOn w:val="Standard"/>
    <w:next w:val="Standard"/>
    <w:rsid w:val="00E00A1D"/>
    <w:pPr>
      <w:keepNext/>
      <w:keepLines/>
    </w:pPr>
  </w:style>
  <w:style w:type="paragraph" w:styleId="Gruformel">
    <w:name w:val="Closing"/>
    <w:basedOn w:val="Standard"/>
    <w:rsid w:val="00E00A1D"/>
    <w:pPr>
      <w:keepNext/>
      <w:keepLines/>
    </w:pPr>
  </w:style>
  <w:style w:type="paragraph" w:customStyle="1" w:styleId="Separator">
    <w:name w:val="Separator"/>
    <w:basedOn w:val="Standard"/>
    <w:next w:val="Standard"/>
    <w:rsid w:val="000F79CA"/>
    <w:pPr>
      <w:pBdr>
        <w:bottom w:val="single" w:sz="4" w:space="1" w:color="auto"/>
      </w:pBdr>
    </w:pPr>
  </w:style>
  <w:style w:type="paragraph" w:customStyle="1" w:styleId="Topic300">
    <w:name w:val="Topic300"/>
    <w:basedOn w:val="Standard"/>
    <w:rsid w:val="00100419"/>
    <w:pPr>
      <w:keepLines/>
      <w:ind w:left="1701" w:hanging="1701"/>
    </w:pPr>
  </w:style>
  <w:style w:type="paragraph" w:customStyle="1" w:styleId="Topic600">
    <w:name w:val="Topic600"/>
    <w:basedOn w:val="Standard"/>
    <w:rsid w:val="005E7E3B"/>
    <w:pPr>
      <w:keepLines/>
      <w:ind w:left="3402" w:hanging="3402"/>
    </w:pPr>
  </w:style>
  <w:style w:type="paragraph" w:customStyle="1" w:styleId="Topic900">
    <w:name w:val="Topic900"/>
    <w:basedOn w:val="Standard"/>
    <w:rsid w:val="005E7E3B"/>
    <w:pPr>
      <w:keepLines/>
      <w:ind w:left="5103" w:hanging="5103"/>
    </w:pPr>
  </w:style>
  <w:style w:type="paragraph" w:customStyle="1" w:styleId="Topic075">
    <w:name w:val="Topic075"/>
    <w:basedOn w:val="Standard"/>
    <w:rsid w:val="00467057"/>
    <w:pPr>
      <w:keepLines/>
      <w:ind w:left="425" w:hanging="425"/>
    </w:pPr>
  </w:style>
  <w:style w:type="paragraph" w:styleId="Unterschrift">
    <w:name w:val="Signature"/>
    <w:basedOn w:val="Standard"/>
    <w:rsid w:val="00486D68"/>
    <w:pPr>
      <w:keepNext/>
      <w:keepLines/>
    </w:pPr>
  </w:style>
  <w:style w:type="character" w:styleId="Hervorhebung">
    <w:name w:val="Emphasis"/>
    <w:basedOn w:val="Absatz-Standardschriftart"/>
    <w:qFormat/>
    <w:rsid w:val="009D48A4"/>
    <w:rPr>
      <w:b/>
      <w:iCs/>
      <w:lang w:val="de-CH"/>
    </w:rPr>
  </w:style>
  <w:style w:type="character" w:styleId="BesuchterHyperlink">
    <w:name w:val="FollowedHyperlink"/>
    <w:basedOn w:val="Hyperlink"/>
    <w:uiPriority w:val="75"/>
    <w:rsid w:val="00D93738"/>
    <w:rPr>
      <w:color w:val="auto"/>
      <w:u w:val="single" w:color="EEECE1" w:themeColor="background2"/>
      <w:lang w:val="de-CH"/>
    </w:rPr>
  </w:style>
  <w:style w:type="paragraph" w:customStyle="1" w:styleId="Enclosures">
    <w:name w:val="Enclosures"/>
    <w:basedOn w:val="Standard"/>
    <w:rsid w:val="00761C18"/>
    <w:rPr>
      <w:sz w:val="17"/>
    </w:rPr>
  </w:style>
  <w:style w:type="paragraph" w:customStyle="1" w:styleId="PositionItem">
    <w:name w:val="PositionItem"/>
    <w:basedOn w:val="Standard"/>
    <w:rsid w:val="00A02515"/>
    <w:pPr>
      <w:keepNext/>
      <w:keepLines/>
      <w:tabs>
        <w:tab w:val="left" w:pos="7541"/>
        <w:tab w:val="decimal" w:pos="9072"/>
      </w:tabs>
      <w:ind w:left="851" w:right="2268" w:hanging="851"/>
    </w:pPr>
  </w:style>
  <w:style w:type="paragraph" w:customStyle="1" w:styleId="PositionTitle">
    <w:name w:val="PositionTitle"/>
    <w:basedOn w:val="Standard"/>
    <w:rsid w:val="00A02515"/>
    <w:pPr>
      <w:tabs>
        <w:tab w:val="left" w:pos="7541"/>
        <w:tab w:val="decimal" w:pos="9072"/>
      </w:tabs>
      <w:ind w:left="851" w:right="2268"/>
    </w:pPr>
    <w:rPr>
      <w:b/>
      <w:spacing w:val="-10"/>
      <w:lang w:val="en-GB"/>
    </w:rPr>
  </w:style>
  <w:style w:type="paragraph" w:customStyle="1" w:styleId="MinutesTitle">
    <w:name w:val="MinutesTitle"/>
    <w:basedOn w:val="Standard"/>
    <w:next w:val="MinutesItem"/>
    <w:rsid w:val="00730FCB"/>
    <w:pPr>
      <w:tabs>
        <w:tab w:val="right" w:pos="9356"/>
      </w:tabs>
      <w:ind w:right="2268"/>
    </w:pPr>
    <w:rPr>
      <w:b/>
    </w:rPr>
  </w:style>
  <w:style w:type="paragraph" w:customStyle="1" w:styleId="MinutesItem">
    <w:name w:val="MinutesItem"/>
    <w:basedOn w:val="Standard"/>
    <w:rsid w:val="00730FCB"/>
    <w:pPr>
      <w:tabs>
        <w:tab w:val="right" w:pos="9356"/>
      </w:tabs>
      <w:ind w:right="2268"/>
    </w:pPr>
  </w:style>
  <w:style w:type="paragraph" w:customStyle="1" w:styleId="ReturnAddress">
    <w:name w:val="ReturnAddress"/>
    <w:basedOn w:val="Standard"/>
    <w:rsid w:val="000F79CA"/>
    <w:pPr>
      <w:keepLines/>
    </w:pPr>
    <w:rPr>
      <w:sz w:val="14"/>
      <w:u w:val="single"/>
    </w:rPr>
  </w:style>
  <w:style w:type="paragraph" w:customStyle="1" w:styleId="zOawDeliveryOption">
    <w:name w:val="zOawDeliveryOption"/>
    <w:basedOn w:val="Standard"/>
    <w:rsid w:val="000A67FE"/>
    <w:rPr>
      <w:b/>
    </w:rPr>
  </w:style>
  <w:style w:type="paragraph" w:customStyle="1" w:styleId="zOawDeliveryOption2">
    <w:name w:val="zOawDeliveryOption2"/>
    <w:basedOn w:val="Standard"/>
    <w:rsid w:val="000A67FE"/>
    <w:rPr>
      <w:b/>
    </w:rPr>
  </w:style>
  <w:style w:type="paragraph" w:customStyle="1" w:styleId="zOawRecipient">
    <w:name w:val="zOawRecipient"/>
    <w:basedOn w:val="Standard"/>
    <w:rsid w:val="00C731A9"/>
    <w:pPr>
      <w:spacing w:line="270" w:lineRule="exact"/>
    </w:pPr>
  </w:style>
  <w:style w:type="paragraph" w:customStyle="1" w:styleId="ListWithNumbers">
    <w:name w:val="ListWithNumbers"/>
    <w:basedOn w:val="Standard"/>
    <w:rsid w:val="00F31082"/>
    <w:pPr>
      <w:numPr>
        <w:numId w:val="1"/>
      </w:numPr>
    </w:pPr>
  </w:style>
  <w:style w:type="paragraph" w:customStyle="1" w:styleId="ListWithSymbols">
    <w:name w:val="ListWithSymbols"/>
    <w:basedOn w:val="Standard"/>
    <w:rsid w:val="00B0709A"/>
    <w:pPr>
      <w:numPr>
        <w:numId w:val="2"/>
      </w:numPr>
    </w:pPr>
  </w:style>
  <w:style w:type="paragraph" w:customStyle="1" w:styleId="ListWithLetters">
    <w:name w:val="ListWithLetters"/>
    <w:basedOn w:val="Standard"/>
    <w:rsid w:val="00AE1B37"/>
    <w:pPr>
      <w:numPr>
        <w:numId w:val="4"/>
      </w:numPr>
    </w:pPr>
  </w:style>
  <w:style w:type="paragraph" w:customStyle="1" w:styleId="DocumentType">
    <w:name w:val="DocumentType"/>
    <w:basedOn w:val="Standard"/>
    <w:rsid w:val="00357B7E"/>
    <w:rPr>
      <w:b/>
    </w:rPr>
  </w:style>
  <w:style w:type="paragraph" w:customStyle="1" w:styleId="OutputprofileTitle">
    <w:name w:val="OutputprofileTitle"/>
    <w:basedOn w:val="Standard"/>
    <w:next w:val="OutputprofileText"/>
    <w:rsid w:val="00A02515"/>
    <w:pPr>
      <w:keepLines/>
    </w:pPr>
    <w:rPr>
      <w:b/>
      <w:sz w:val="14"/>
    </w:rPr>
  </w:style>
  <w:style w:type="paragraph" w:customStyle="1" w:styleId="OutputprofileText">
    <w:name w:val="OutputprofileText"/>
    <w:basedOn w:val="Standard"/>
    <w:rsid w:val="00A02515"/>
    <w:pPr>
      <w:keepLines/>
    </w:pPr>
    <w:rPr>
      <w:sz w:val="14"/>
    </w:rPr>
  </w:style>
  <w:style w:type="paragraph" w:styleId="Blocktext">
    <w:name w:val="Block Text"/>
    <w:basedOn w:val="Standard"/>
    <w:rsid w:val="009D48A4"/>
  </w:style>
  <w:style w:type="paragraph" w:styleId="Textkrper">
    <w:name w:val="Body Text"/>
    <w:basedOn w:val="Standard"/>
    <w:link w:val="TextkrperZchn"/>
    <w:uiPriority w:val="1"/>
    <w:qFormat/>
    <w:rsid w:val="00D93738"/>
    <w:pPr>
      <w:widowControl w:val="0"/>
      <w:autoSpaceDE w:val="0"/>
      <w:autoSpaceDN w:val="0"/>
      <w:spacing w:line="240" w:lineRule="auto"/>
    </w:pPr>
    <w:rPr>
      <w:rFonts w:ascii="Arial" w:eastAsia="Arial" w:hAnsi="Arial" w:cs="Arial"/>
      <w:spacing w:val="0"/>
      <w:szCs w:val="21"/>
      <w:lang w:val="en-US"/>
    </w:rPr>
  </w:style>
  <w:style w:type="paragraph" w:styleId="Textkrper2">
    <w:name w:val="Body Text 2"/>
    <w:basedOn w:val="Standard"/>
    <w:rsid w:val="009D48A4"/>
  </w:style>
  <w:style w:type="paragraph" w:styleId="Textkrper3">
    <w:name w:val="Body Text 3"/>
    <w:basedOn w:val="Standard"/>
    <w:rsid w:val="009D48A4"/>
    <w:rPr>
      <w:szCs w:val="16"/>
    </w:rPr>
  </w:style>
  <w:style w:type="paragraph" w:styleId="Textkrper-Erstzeileneinzug">
    <w:name w:val="Body Text First Indent"/>
    <w:basedOn w:val="Textkrper"/>
    <w:rsid w:val="009D48A4"/>
  </w:style>
  <w:style w:type="paragraph" w:styleId="Textkrper-Zeileneinzug">
    <w:name w:val="Body Text Indent"/>
    <w:basedOn w:val="Standard"/>
    <w:rsid w:val="009D48A4"/>
  </w:style>
  <w:style w:type="paragraph" w:styleId="Textkrper-Erstzeileneinzug2">
    <w:name w:val="Body Text First Indent 2"/>
    <w:basedOn w:val="Textkrper-Zeileneinzug"/>
    <w:rsid w:val="009D48A4"/>
  </w:style>
  <w:style w:type="paragraph" w:styleId="Textkrper-Einzug2">
    <w:name w:val="Body Text Indent 2"/>
    <w:basedOn w:val="Standard"/>
    <w:rsid w:val="009D48A4"/>
  </w:style>
  <w:style w:type="paragraph" w:styleId="Textkrper-Einzug3">
    <w:name w:val="Body Text Indent 3"/>
    <w:basedOn w:val="Standard"/>
    <w:rsid w:val="009D48A4"/>
    <w:rPr>
      <w:szCs w:val="16"/>
    </w:rPr>
  </w:style>
  <w:style w:type="paragraph" w:styleId="Umschlagadresse">
    <w:name w:val="envelope address"/>
    <w:basedOn w:val="Standard"/>
    <w:rsid w:val="009D48A4"/>
    <w:pPr>
      <w:framePr w:w="4320" w:h="2160" w:hRule="exact" w:hSpace="141" w:wrap="auto" w:hAnchor="page" w:xAlign="center" w:yAlign="bottom"/>
      <w:ind w:left="1"/>
    </w:pPr>
    <w:rPr>
      <w:rFonts w:cs="Arial"/>
    </w:rPr>
  </w:style>
  <w:style w:type="paragraph" w:styleId="Umschlagabsenderadresse">
    <w:name w:val="envelope return"/>
    <w:basedOn w:val="Standard"/>
    <w:rsid w:val="009D48A4"/>
    <w:rPr>
      <w:rFonts w:cs="Arial"/>
      <w:szCs w:val="20"/>
    </w:rPr>
  </w:style>
  <w:style w:type="paragraph" w:styleId="HTMLAdresse">
    <w:name w:val="HTML Address"/>
    <w:basedOn w:val="Standard"/>
    <w:rsid w:val="00730FCB"/>
    <w:rPr>
      <w:iCs/>
    </w:rPr>
  </w:style>
  <w:style w:type="character" w:styleId="HTMLZitat">
    <w:name w:val="HTML Cite"/>
    <w:basedOn w:val="Absatz-Standardschriftart"/>
    <w:rsid w:val="00730FCB"/>
    <w:rPr>
      <w:iCs/>
      <w:lang w:val="de-CH"/>
    </w:rPr>
  </w:style>
  <w:style w:type="character" w:styleId="HTMLCode">
    <w:name w:val="HTML Code"/>
    <w:basedOn w:val="Absatz-Standardschriftart"/>
    <w:rsid w:val="00730FCB"/>
    <w:rPr>
      <w:rFonts w:ascii="Verdana" w:hAnsi="Verdana" w:cs="Courier New"/>
      <w:sz w:val="22"/>
      <w:szCs w:val="20"/>
      <w:lang w:val="de-CH"/>
    </w:rPr>
  </w:style>
  <w:style w:type="character" w:styleId="HTMLDefinition">
    <w:name w:val="HTML Definition"/>
    <w:basedOn w:val="Absatz-Standardschriftart"/>
    <w:rsid w:val="00730FCB"/>
    <w:rPr>
      <w:iCs/>
      <w:lang w:val="de-CH"/>
    </w:rPr>
  </w:style>
  <w:style w:type="character" w:styleId="HTMLTastatur">
    <w:name w:val="HTML Keyboard"/>
    <w:basedOn w:val="Absatz-Standardschriftart"/>
    <w:rsid w:val="00730FCB"/>
    <w:rPr>
      <w:rFonts w:ascii="Verdana" w:hAnsi="Verdana" w:cs="Courier New"/>
      <w:sz w:val="22"/>
      <w:szCs w:val="20"/>
      <w:lang w:val="de-CH"/>
    </w:rPr>
  </w:style>
  <w:style w:type="paragraph" w:styleId="HTMLVorformatiert">
    <w:name w:val="HTML Preformatted"/>
    <w:basedOn w:val="Standard"/>
    <w:rsid w:val="00730FCB"/>
    <w:rPr>
      <w:rFonts w:cs="Courier New"/>
      <w:szCs w:val="20"/>
    </w:rPr>
  </w:style>
  <w:style w:type="character" w:styleId="HTMLBeispiel">
    <w:name w:val="HTML Sample"/>
    <w:basedOn w:val="Absatz-Standardschriftart"/>
    <w:rsid w:val="00730FCB"/>
    <w:rPr>
      <w:rFonts w:ascii="Verdana" w:hAnsi="Verdana" w:cs="Courier New"/>
      <w:sz w:val="22"/>
      <w:lang w:val="de-CH"/>
    </w:rPr>
  </w:style>
  <w:style w:type="character" w:styleId="HTMLSchreibmaschine">
    <w:name w:val="HTML Typewriter"/>
    <w:basedOn w:val="Absatz-Standardschriftart"/>
    <w:rsid w:val="00730FCB"/>
    <w:rPr>
      <w:rFonts w:ascii="Verdana" w:hAnsi="Verdana" w:cs="Courier New"/>
      <w:sz w:val="20"/>
      <w:szCs w:val="20"/>
      <w:lang w:val="de-CH"/>
    </w:rPr>
  </w:style>
  <w:style w:type="character" w:styleId="HTMLVariable">
    <w:name w:val="HTML Variable"/>
    <w:basedOn w:val="Absatz-Standardschriftart"/>
    <w:rsid w:val="00730FCB"/>
    <w:rPr>
      <w:iCs/>
      <w:lang w:val="de-CH"/>
    </w:rPr>
  </w:style>
  <w:style w:type="character" w:styleId="Zeilennummer">
    <w:name w:val="line number"/>
    <w:basedOn w:val="Absatz-Standardschriftart"/>
    <w:rsid w:val="00730FCB"/>
    <w:rPr>
      <w:lang w:val="de-CH"/>
    </w:rPr>
  </w:style>
  <w:style w:type="paragraph" w:styleId="Liste">
    <w:name w:val="List"/>
    <w:basedOn w:val="Standard"/>
    <w:rsid w:val="00730FCB"/>
    <w:pPr>
      <w:ind w:left="283" w:hanging="283"/>
    </w:pPr>
  </w:style>
  <w:style w:type="paragraph" w:styleId="Liste2">
    <w:name w:val="List 2"/>
    <w:basedOn w:val="Standard"/>
    <w:rsid w:val="00730FCB"/>
    <w:pPr>
      <w:ind w:left="566" w:hanging="283"/>
    </w:pPr>
  </w:style>
  <w:style w:type="paragraph" w:styleId="Liste3">
    <w:name w:val="List 3"/>
    <w:basedOn w:val="Standard"/>
    <w:rsid w:val="00730FCB"/>
    <w:pPr>
      <w:ind w:left="849" w:hanging="283"/>
    </w:pPr>
  </w:style>
  <w:style w:type="paragraph" w:styleId="Liste4">
    <w:name w:val="List 4"/>
    <w:basedOn w:val="Standard"/>
    <w:rsid w:val="00730FCB"/>
    <w:pPr>
      <w:ind w:left="1132" w:hanging="283"/>
    </w:pPr>
  </w:style>
  <w:style w:type="paragraph" w:styleId="Liste5">
    <w:name w:val="List 5"/>
    <w:basedOn w:val="Standard"/>
    <w:rsid w:val="00730FCB"/>
    <w:pPr>
      <w:ind w:left="1415" w:hanging="283"/>
    </w:pPr>
  </w:style>
  <w:style w:type="paragraph" w:styleId="Nachrichtenkopf">
    <w:name w:val="Message Header"/>
    <w:basedOn w:val="Standard"/>
    <w:rsid w:val="00730FCB"/>
    <w:rPr>
      <w:rFonts w:cs="Arial"/>
      <w:b/>
    </w:rPr>
  </w:style>
  <w:style w:type="paragraph" w:styleId="StandardWeb">
    <w:name w:val="Normal (Web)"/>
    <w:basedOn w:val="Standard"/>
    <w:uiPriority w:val="99"/>
    <w:unhideWhenUsed/>
    <w:rsid w:val="00D937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Standardeinzug">
    <w:name w:val="Normal Indent"/>
    <w:basedOn w:val="Standard"/>
    <w:rsid w:val="00A02515"/>
    <w:pPr>
      <w:ind w:left="1701"/>
    </w:pPr>
  </w:style>
  <w:style w:type="paragraph" w:styleId="Fu-Endnotenberschrift">
    <w:name w:val="Note Heading"/>
    <w:basedOn w:val="Standard"/>
    <w:next w:val="Standard"/>
    <w:rsid w:val="00A02515"/>
  </w:style>
  <w:style w:type="character" w:styleId="Seitenzahl">
    <w:name w:val="page number"/>
    <w:basedOn w:val="Absatz-Standardschriftart"/>
    <w:uiPriority w:val="99"/>
    <w:rsid w:val="00D93738"/>
    <w:rPr>
      <w:lang w:val="de-CH"/>
    </w:rPr>
  </w:style>
  <w:style w:type="paragraph" w:styleId="NurText">
    <w:name w:val="Plain Text"/>
    <w:basedOn w:val="Standard"/>
    <w:rsid w:val="00A02515"/>
    <w:rPr>
      <w:rFonts w:cs="Courier New"/>
      <w:szCs w:val="20"/>
    </w:rPr>
  </w:style>
  <w:style w:type="paragraph" w:styleId="Anrede">
    <w:name w:val="Salutation"/>
    <w:basedOn w:val="Standard"/>
    <w:next w:val="Standard"/>
    <w:rsid w:val="000F79CA"/>
    <w:pPr>
      <w:keepLines/>
    </w:pPr>
  </w:style>
  <w:style w:type="table" w:styleId="TabelleSpalten1">
    <w:name w:val="Table Columns 1"/>
    <w:basedOn w:val="NormaleTabelle"/>
    <w:rsid w:val="005E7E3B"/>
    <w:pPr>
      <w:adjustRightInd w:val="0"/>
      <w:snapToGri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Datum">
    <w:name w:val="Date"/>
    <w:basedOn w:val="Standard"/>
    <w:next w:val="Standard"/>
    <w:link w:val="DatumZchn"/>
    <w:uiPriority w:val="15"/>
    <w:rsid w:val="00D93738"/>
    <w:pPr>
      <w:spacing w:before="480" w:after="480"/>
    </w:pPr>
  </w:style>
  <w:style w:type="paragraph" w:customStyle="1" w:styleId="ListWithCheckboxes">
    <w:name w:val="ListWithCheckboxes"/>
    <w:basedOn w:val="Standard"/>
    <w:rsid w:val="00E05CDE"/>
    <w:pPr>
      <w:numPr>
        <w:numId w:val="3"/>
      </w:numPr>
    </w:pPr>
  </w:style>
  <w:style w:type="paragraph" w:customStyle="1" w:styleId="EnclosuresFristLine">
    <w:name w:val="Enclosures Frist Line"/>
    <w:basedOn w:val="Enclosures"/>
    <w:next w:val="Enclosures"/>
    <w:rsid w:val="00A810D1"/>
  </w:style>
  <w:style w:type="paragraph" w:customStyle="1" w:styleId="TakeTitle">
    <w:name w:val="TakeTitle"/>
    <w:basedOn w:val="Standard"/>
    <w:rsid w:val="00B0709A"/>
    <w:pPr>
      <w:numPr>
        <w:ilvl w:val="2"/>
        <w:numId w:val="2"/>
      </w:numPr>
    </w:pPr>
  </w:style>
  <w:style w:type="paragraph" w:customStyle="1" w:styleId="NormalKeepTogether">
    <w:name w:val="NormalKeepTogether"/>
    <w:basedOn w:val="Standard"/>
    <w:rsid w:val="003A293A"/>
    <w:pPr>
      <w:keepNext/>
      <w:keepLines/>
    </w:pPr>
    <w:rPr>
      <w:lang w:val="en-GB"/>
    </w:rPr>
  </w:style>
  <w:style w:type="paragraph" w:customStyle="1" w:styleId="PositionWithValue">
    <w:name w:val="PositionWithValue"/>
    <w:basedOn w:val="Standard"/>
    <w:rsid w:val="003A293A"/>
    <w:pPr>
      <w:tabs>
        <w:tab w:val="left" w:pos="7655"/>
        <w:tab w:val="decimal" w:pos="8959"/>
      </w:tabs>
      <w:ind w:right="2835"/>
    </w:pPr>
    <w:rPr>
      <w:lang w:val="en-GB"/>
    </w:rPr>
  </w:style>
  <w:style w:type="paragraph" w:customStyle="1" w:styleId="SignatureLines">
    <w:name w:val="SignatureLines"/>
    <w:basedOn w:val="Standard"/>
    <w:next w:val="SignatureText"/>
    <w:rsid w:val="003A293A"/>
    <w:pPr>
      <w:keepNext/>
      <w:keepLines/>
      <w:tabs>
        <w:tab w:val="left" w:leader="underscore" w:pos="3119"/>
        <w:tab w:val="left" w:pos="3969"/>
        <w:tab w:val="right" w:leader="underscore" w:pos="7088"/>
      </w:tabs>
    </w:pPr>
    <w:rPr>
      <w:sz w:val="8"/>
      <w:lang w:val="en-GB"/>
    </w:rPr>
  </w:style>
  <w:style w:type="paragraph" w:customStyle="1" w:styleId="SignatureText">
    <w:name w:val="SignatureText"/>
    <w:basedOn w:val="Standard"/>
    <w:rsid w:val="003A293A"/>
    <w:pPr>
      <w:keepNext/>
      <w:keepLines/>
      <w:tabs>
        <w:tab w:val="left" w:pos="3969"/>
      </w:tabs>
    </w:pPr>
    <w:rPr>
      <w:kern w:val="10"/>
      <w:position w:val="10"/>
      <w:sz w:val="17"/>
      <w:lang w:val="en-GB"/>
    </w:rPr>
  </w:style>
  <w:style w:type="paragraph" w:customStyle="1" w:styleId="Topic075Line">
    <w:name w:val="Topic075Line"/>
    <w:basedOn w:val="Standard"/>
    <w:rsid w:val="00467057"/>
    <w:pPr>
      <w:tabs>
        <w:tab w:val="right" w:leader="underscore" w:pos="9356"/>
      </w:tabs>
      <w:ind w:left="425" w:hanging="425"/>
    </w:pPr>
    <w:rPr>
      <w:lang w:val="en-GB"/>
    </w:rPr>
  </w:style>
  <w:style w:type="paragraph" w:customStyle="1" w:styleId="Topic300Line">
    <w:name w:val="Topic300Line"/>
    <w:basedOn w:val="Standard"/>
    <w:rsid w:val="00467057"/>
    <w:pPr>
      <w:tabs>
        <w:tab w:val="right" w:leader="underscore" w:pos="9356"/>
      </w:tabs>
      <w:ind w:left="1701" w:hanging="1701"/>
    </w:pPr>
    <w:rPr>
      <w:lang w:val="en-GB"/>
    </w:rPr>
  </w:style>
  <w:style w:type="paragraph" w:customStyle="1" w:styleId="Topic600Line">
    <w:name w:val="Topic600Line"/>
    <w:basedOn w:val="Standard"/>
    <w:rsid w:val="00467057"/>
    <w:pPr>
      <w:tabs>
        <w:tab w:val="right" w:leader="underscore" w:pos="9356"/>
      </w:tabs>
      <w:ind w:left="3402" w:hanging="3402"/>
    </w:pPr>
    <w:rPr>
      <w:lang w:val="en-GB"/>
    </w:rPr>
  </w:style>
  <w:style w:type="paragraph" w:customStyle="1" w:styleId="Topic900Line">
    <w:name w:val="Topic900Line"/>
    <w:basedOn w:val="Standard"/>
    <w:rsid w:val="00467057"/>
    <w:pPr>
      <w:tabs>
        <w:tab w:val="right" w:leader="underscore" w:pos="9356"/>
      </w:tabs>
      <w:ind w:left="5103" w:hanging="5103"/>
    </w:pPr>
    <w:rPr>
      <w:lang w:val="en-GB"/>
    </w:rPr>
  </w:style>
  <w:style w:type="character" w:customStyle="1" w:styleId="Italic">
    <w:name w:val="Italic"/>
    <w:basedOn w:val="Absatz-Standardschriftart"/>
    <w:rsid w:val="004140F0"/>
    <w:rPr>
      <w:i/>
      <w:lang w:val="en-GB"/>
    </w:rPr>
  </w:style>
  <w:style w:type="character" w:styleId="Platzhaltertext">
    <w:name w:val="Placeholder Text"/>
    <w:basedOn w:val="Absatz-Standardschriftart"/>
    <w:uiPriority w:val="99"/>
    <w:semiHidden/>
    <w:rsid w:val="00D93738"/>
    <w:rPr>
      <w:vanish/>
      <w:color w:val="95B3D7" w:themeColor="accent1" w:themeTint="99"/>
      <w:lang w:val="de-CH"/>
    </w:rPr>
  </w:style>
  <w:style w:type="paragraph" w:customStyle="1" w:styleId="Absender">
    <w:name w:val="Absender"/>
    <w:basedOn w:val="Standard"/>
    <w:rsid w:val="00DB165B"/>
    <w:pPr>
      <w:tabs>
        <w:tab w:val="left" w:pos="181"/>
      </w:tabs>
      <w:spacing w:line="190" w:lineRule="exact"/>
      <w:contextualSpacing/>
    </w:pPr>
    <w:rPr>
      <w:sz w:val="15"/>
    </w:rPr>
  </w:style>
  <w:style w:type="paragraph" w:customStyle="1" w:styleId="AbsenderZwischenzeile">
    <w:name w:val="AbsenderZwischenzeile"/>
    <w:basedOn w:val="Absender"/>
    <w:qFormat/>
    <w:rsid w:val="005124EC"/>
    <w:pPr>
      <w:framePr w:hSpace="142" w:wrap="around" w:vAnchor="page" w:hAnchor="page" w:x="7219" w:y="1986"/>
      <w:suppressOverlap/>
    </w:pPr>
    <w:rPr>
      <w:sz w:val="6"/>
    </w:rPr>
  </w:style>
  <w:style w:type="paragraph" w:customStyle="1" w:styleId="1pt">
    <w:name w:val="1pt"/>
    <w:basedOn w:val="Absender"/>
    <w:qFormat/>
    <w:rsid w:val="00E116DB"/>
    <w:pPr>
      <w:spacing w:line="180" w:lineRule="auto"/>
    </w:pPr>
    <w:rPr>
      <w:sz w:val="2"/>
    </w:rPr>
  </w:style>
  <w:style w:type="paragraph" w:customStyle="1" w:styleId="AddressSingleLine">
    <w:name w:val="AddressSingleLine"/>
    <w:basedOn w:val="Standard"/>
    <w:qFormat/>
    <w:rsid w:val="00996A3D"/>
    <w:pPr>
      <w:pBdr>
        <w:bottom w:val="single" w:sz="4" w:space="1" w:color="auto"/>
      </w:pBdr>
      <w:spacing w:line="240" w:lineRule="auto"/>
    </w:pPr>
    <w:rPr>
      <w:sz w:val="10"/>
    </w:rPr>
  </w:style>
  <w:style w:type="paragraph" w:customStyle="1" w:styleId="CopyTo">
    <w:name w:val="CopyTo"/>
    <w:basedOn w:val="Enclosures"/>
    <w:rsid w:val="00F123C7"/>
    <w:rPr>
      <w:lang w:val="en-US"/>
    </w:rPr>
  </w:style>
  <w:style w:type="paragraph" w:styleId="E-Mail-Signatur">
    <w:name w:val="E-mail Signature"/>
    <w:basedOn w:val="Standard"/>
    <w:link w:val="E-Mail-SignaturZchn"/>
    <w:unhideWhenUsed/>
    <w:rsid w:val="00F123C7"/>
    <w:pPr>
      <w:spacing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rsid w:val="00F123C7"/>
    <w:rPr>
      <w:rFonts w:ascii="Arial" w:hAnsi="Arial"/>
      <w:sz w:val="21"/>
      <w:szCs w:val="24"/>
      <w:lang w:val="de-CH" w:eastAsia="de-CH"/>
    </w:rPr>
  </w:style>
  <w:style w:type="paragraph" w:customStyle="1" w:styleId="EinfAbs">
    <w:name w:val="[Einf. Abs.]"/>
    <w:basedOn w:val="Standard"/>
    <w:uiPriority w:val="99"/>
    <w:semiHidden/>
    <w:rsid w:val="00D9373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customStyle="1" w:styleId="Absenderzeile">
    <w:name w:val="Absenderzeile"/>
    <w:basedOn w:val="Standard"/>
    <w:uiPriority w:val="84"/>
    <w:semiHidden/>
    <w:rsid w:val="00FC1D82"/>
    <w:pPr>
      <w:tabs>
        <w:tab w:val="left" w:pos="1241"/>
        <w:tab w:val="right" w:pos="4877"/>
      </w:tabs>
      <w:spacing w:after="40" w:line="220" w:lineRule="atLeast"/>
      <w:contextualSpacing/>
    </w:pPr>
    <w:rPr>
      <w:sz w:val="13"/>
    </w:rPr>
  </w:style>
  <w:style w:type="paragraph" w:customStyle="1" w:styleId="Anleitung">
    <w:name w:val="Anleitung"/>
    <w:basedOn w:val="Standard"/>
    <w:uiPriority w:val="98"/>
    <w:semiHidden/>
    <w:rsid w:val="00D93738"/>
    <w:pPr>
      <w:spacing w:line="288" w:lineRule="auto"/>
    </w:pPr>
    <w:rPr>
      <w:vanish/>
      <w:color w:val="A6A6A6" w:themeColor="background1" w:themeShade="A6"/>
      <w:sz w:val="14"/>
      <w:szCs w:val="18"/>
    </w:rPr>
  </w:style>
  <w:style w:type="paragraph" w:styleId="Listenabsatz">
    <w:name w:val="List Paragraph"/>
    <w:basedOn w:val="Standard"/>
    <w:uiPriority w:val="34"/>
    <w:rsid w:val="00D93738"/>
    <w:pPr>
      <w:ind w:left="720"/>
      <w:contextualSpacing/>
    </w:pPr>
  </w:style>
  <w:style w:type="paragraph" w:customStyle="1" w:styleId="Aufzhlung1">
    <w:name w:val="Aufzählung 1"/>
    <w:basedOn w:val="Listenabsatz"/>
    <w:uiPriority w:val="2"/>
    <w:qFormat/>
    <w:rsid w:val="00D93738"/>
    <w:pPr>
      <w:numPr>
        <w:numId w:val="5"/>
      </w:numPr>
    </w:pPr>
  </w:style>
  <w:style w:type="paragraph" w:customStyle="1" w:styleId="Aufzhlung2">
    <w:name w:val="Aufzählung 2"/>
    <w:basedOn w:val="Aufzhlung1"/>
    <w:uiPriority w:val="2"/>
    <w:rsid w:val="00D93738"/>
    <w:pPr>
      <w:numPr>
        <w:ilvl w:val="1"/>
      </w:numPr>
    </w:pPr>
  </w:style>
  <w:style w:type="paragraph" w:customStyle="1" w:styleId="Aufzhlung3">
    <w:name w:val="Aufzählung 3"/>
    <w:basedOn w:val="Aufzhlung1"/>
    <w:uiPriority w:val="2"/>
    <w:rsid w:val="00D93738"/>
    <w:pPr>
      <w:numPr>
        <w:ilvl w:val="2"/>
      </w:numPr>
    </w:pPr>
  </w:style>
  <w:style w:type="paragraph" w:customStyle="1" w:styleId="Aufzhlung85pt">
    <w:name w:val="Aufzählung 8.5 pt"/>
    <w:basedOn w:val="Aufzhlung1"/>
    <w:uiPriority w:val="2"/>
    <w:qFormat/>
    <w:rsid w:val="00D93738"/>
    <w:pPr>
      <w:spacing w:line="215" w:lineRule="atLeast"/>
    </w:pPr>
    <w:rPr>
      <w:sz w:val="17"/>
      <w:szCs w:val="17"/>
    </w:rPr>
  </w:style>
  <w:style w:type="paragraph" w:styleId="Aufzhlungszeichen">
    <w:name w:val="List Bullet"/>
    <w:basedOn w:val="Listenabsatz"/>
    <w:uiPriority w:val="99"/>
    <w:semiHidden/>
    <w:rsid w:val="00D93738"/>
    <w:pPr>
      <w:numPr>
        <w:numId w:val="6"/>
      </w:numPr>
    </w:pPr>
  </w:style>
  <w:style w:type="paragraph" w:styleId="Aufzhlungszeichen2">
    <w:name w:val="List Bullet 2"/>
    <w:basedOn w:val="Listenabsatz"/>
    <w:uiPriority w:val="99"/>
    <w:semiHidden/>
    <w:rsid w:val="00D93738"/>
    <w:pPr>
      <w:numPr>
        <w:ilvl w:val="1"/>
        <w:numId w:val="6"/>
      </w:numPr>
    </w:pPr>
  </w:style>
  <w:style w:type="paragraph" w:styleId="Aufzhlungszeichen3">
    <w:name w:val="List Bullet 3"/>
    <w:basedOn w:val="Listenabsatz"/>
    <w:uiPriority w:val="99"/>
    <w:semiHidden/>
    <w:rsid w:val="00D93738"/>
    <w:pPr>
      <w:numPr>
        <w:ilvl w:val="2"/>
        <w:numId w:val="6"/>
      </w:numPr>
    </w:pPr>
  </w:style>
  <w:style w:type="table" w:customStyle="1" w:styleId="BETabelle1">
    <w:name w:val="BE: Tabelle 1"/>
    <w:basedOn w:val="NormaleTabelle"/>
    <w:uiPriority w:val="99"/>
    <w:rsid w:val="00D93738"/>
    <w:rPr>
      <w:rFonts w:asciiTheme="minorHAnsi" w:eastAsiaTheme="minorHAnsi" w:hAnsiTheme="minorHAnsi" w:cs="font1482"/>
      <w:sz w:val="17"/>
      <w:szCs w:val="22"/>
      <w:lang w:val="de-CH"/>
    </w:rPr>
    <w:tblPr>
      <w:tblBorders>
        <w:bottom w:val="single" w:sz="2" w:space="0" w:color="C6D9F1" w:themeColor="text2" w:themeTint="33"/>
        <w:insideH w:val="single" w:sz="2" w:space="0" w:color="C6D9F1" w:themeColor="text2" w:themeTint="33"/>
      </w:tblBorders>
      <w:tblCellMar>
        <w:top w:w="136" w:type="dxa"/>
        <w:left w:w="0" w:type="dxa"/>
        <w:bottom w:w="74" w:type="dxa"/>
        <w:right w:w="28" w:type="dxa"/>
      </w:tblCellMar>
    </w:tblPr>
    <w:tblStylePr w:type="firstRow">
      <w:rPr>
        <w:sz w:val="13"/>
      </w:rPr>
      <w:tblPr/>
      <w:tcPr>
        <w:tcBorders>
          <w:top w:val="nil"/>
          <w:left w:val="nil"/>
          <w:bottom w:val="single" w:sz="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Brieftext">
    <w:name w:val="Brieftext"/>
    <w:basedOn w:val="Standard"/>
    <w:uiPriority w:val="1"/>
    <w:semiHidden/>
    <w:qFormat/>
    <w:rsid w:val="00D93738"/>
    <w:pPr>
      <w:ind w:right="340"/>
    </w:pPr>
  </w:style>
  <w:style w:type="paragraph" w:customStyle="1" w:styleId="Subject">
    <w:name w:val="Subject"/>
    <w:basedOn w:val="Standard"/>
    <w:link w:val="SubjectZchn"/>
    <w:uiPriority w:val="14"/>
    <w:rsid w:val="00D93738"/>
    <w:pPr>
      <w:spacing w:before="270" w:after="270"/>
      <w:contextualSpacing/>
    </w:pPr>
    <w:rPr>
      <w:rFonts w:asciiTheme="majorHAnsi" w:hAnsiTheme="majorHAnsi"/>
      <w:b/>
    </w:rPr>
  </w:style>
  <w:style w:type="character" w:customStyle="1" w:styleId="SubjectZchn">
    <w:name w:val="Subject Zchn"/>
    <w:basedOn w:val="Absatz-Standardschriftart"/>
    <w:link w:val="Subject"/>
    <w:uiPriority w:val="14"/>
    <w:rsid w:val="00D93738"/>
    <w:rPr>
      <w:rFonts w:asciiTheme="majorHAnsi" w:eastAsiaTheme="minorHAnsi" w:hAnsiTheme="majorHAnsi" w:cs="System"/>
      <w:b/>
      <w:bCs/>
      <w:spacing w:val="2"/>
      <w:sz w:val="21"/>
      <w:szCs w:val="22"/>
      <w:lang w:val="de-CH"/>
    </w:rPr>
  </w:style>
  <w:style w:type="character" w:customStyle="1" w:styleId="DatumZchn">
    <w:name w:val="Datum Zchn"/>
    <w:basedOn w:val="Absatz-Standardschriftart"/>
    <w:link w:val="Datum"/>
    <w:uiPriority w:val="15"/>
    <w:rsid w:val="00D93738"/>
    <w:rPr>
      <w:rFonts w:asciiTheme="minorHAnsi" w:eastAsiaTheme="minorHAnsi" w:hAnsiTheme="minorHAnsi" w:cs="System"/>
      <w:bCs/>
      <w:spacing w:val="2"/>
      <w:sz w:val="21"/>
      <w:szCs w:val="22"/>
      <w:lang w:val="de-CH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D93738"/>
    <w:rPr>
      <w:rFonts w:asciiTheme="minorHAnsi" w:eastAsiaTheme="minorHAnsi" w:hAnsiTheme="minorHAnsi" w:cs="System"/>
      <w:bCs/>
      <w:spacing w:val="2"/>
      <w:sz w:val="13"/>
      <w:lang w:val="de-CH"/>
    </w:rPr>
  </w:style>
  <w:style w:type="character" w:customStyle="1" w:styleId="EndnotentextZchn">
    <w:name w:val="Endnotentext Zchn"/>
    <w:basedOn w:val="Absatz-Standardschriftart"/>
    <w:link w:val="Endnotentext"/>
    <w:uiPriority w:val="99"/>
    <w:rsid w:val="00D93738"/>
    <w:rPr>
      <w:rFonts w:asciiTheme="minorHAnsi" w:eastAsiaTheme="minorHAnsi" w:hAnsiTheme="minorHAnsi" w:cs="System"/>
      <w:bCs/>
      <w:spacing w:val="2"/>
      <w:sz w:val="13"/>
      <w:lang w:val="de-CH"/>
    </w:rPr>
  </w:style>
  <w:style w:type="character" w:customStyle="1" w:styleId="FuzeileZchn">
    <w:name w:val="Fußzeile Zchn"/>
    <w:basedOn w:val="Absatz-Standardschriftart"/>
    <w:link w:val="Fuzeile"/>
    <w:uiPriority w:val="80"/>
    <w:rsid w:val="00D93738"/>
    <w:rPr>
      <w:rFonts w:asciiTheme="minorHAnsi" w:eastAsiaTheme="minorHAnsi" w:hAnsiTheme="minorHAnsi" w:cs="System"/>
      <w:bCs/>
      <w:spacing w:val="2"/>
      <w:sz w:val="13"/>
      <w:szCs w:val="13"/>
      <w:lang w:val="de-CH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93738"/>
    <w:rPr>
      <w:rFonts w:asciiTheme="majorHAnsi" w:eastAsiaTheme="majorEastAsia" w:hAnsiTheme="majorHAnsi" w:cstheme="majorBidi"/>
      <w:b/>
      <w:spacing w:val="2"/>
      <w:sz w:val="21"/>
      <w:szCs w:val="21"/>
      <w:lang w:val="de-CH"/>
    </w:rPr>
  </w:style>
  <w:style w:type="paragraph" w:customStyle="1" w:styleId="H1">
    <w:name w:val="H1"/>
    <w:aliases w:val="Überschrift 1 nummeriert"/>
    <w:basedOn w:val="berschrift1"/>
    <w:next w:val="Standard"/>
    <w:uiPriority w:val="10"/>
    <w:qFormat/>
    <w:rsid w:val="00D93738"/>
    <w:pPr>
      <w:numPr>
        <w:numId w:val="8"/>
      </w:numPr>
    </w:pPr>
  </w:style>
  <w:style w:type="paragraph" w:styleId="Inhaltsverzeichnisberschrift">
    <w:name w:val="TOC Heading"/>
    <w:basedOn w:val="berschrift1"/>
    <w:next w:val="Standard"/>
    <w:uiPriority w:val="39"/>
    <w:semiHidden/>
    <w:rsid w:val="00D93738"/>
    <w:pPr>
      <w:spacing w:before="240"/>
      <w:outlineLvl w:val="9"/>
    </w:pPr>
    <w:rPr>
      <w:bCs/>
      <w:szCs w:val="32"/>
    </w:rPr>
  </w:style>
  <w:style w:type="paragraph" w:customStyle="1" w:styleId="Kontaktangaben">
    <w:name w:val="Kontaktangaben"/>
    <w:basedOn w:val="Standard"/>
    <w:semiHidden/>
    <w:rsid w:val="00D93738"/>
    <w:pPr>
      <w:tabs>
        <w:tab w:val="left" w:pos="709"/>
      </w:tabs>
      <w:spacing w:line="220" w:lineRule="atLeast"/>
    </w:pPr>
    <w:rPr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uiPriority w:val="79"/>
    <w:rsid w:val="00D93738"/>
    <w:rPr>
      <w:rFonts w:asciiTheme="minorHAnsi" w:eastAsiaTheme="minorHAnsi" w:hAnsiTheme="minorHAnsi" w:cs="System"/>
      <w:bCs/>
      <w:noProof/>
      <w:spacing w:val="2"/>
      <w:sz w:val="17"/>
      <w:szCs w:val="17"/>
      <w:lang w:val="de-CH" w:eastAsia="de-CH"/>
    </w:rPr>
  </w:style>
  <w:style w:type="paragraph" w:customStyle="1" w:styleId="Text85pt">
    <w:name w:val="Text 8.5 pt"/>
    <w:basedOn w:val="Standard"/>
    <w:qFormat/>
    <w:rsid w:val="00D93738"/>
    <w:pPr>
      <w:spacing w:line="215" w:lineRule="atLeast"/>
    </w:pPr>
    <w:rPr>
      <w:sz w:val="17"/>
    </w:rPr>
  </w:style>
  <w:style w:type="paragraph" w:customStyle="1" w:styleId="Kurzbrief">
    <w:name w:val="Kurzbrief"/>
    <w:basedOn w:val="Text85pt"/>
    <w:uiPriority w:val="99"/>
    <w:semiHidden/>
    <w:qFormat/>
    <w:rsid w:val="00D93738"/>
    <w:pPr>
      <w:ind w:left="294" w:hanging="294"/>
    </w:pPr>
  </w:style>
  <w:style w:type="paragraph" w:customStyle="1" w:styleId="KurzbriefFR">
    <w:name w:val="Kurzbrief FR"/>
    <w:basedOn w:val="Kurzbrief"/>
    <w:uiPriority w:val="99"/>
    <w:semiHidden/>
    <w:qFormat/>
    <w:rsid w:val="00D93738"/>
    <w:pPr>
      <w:ind w:left="284" w:firstLine="0"/>
    </w:pPr>
    <w:rPr>
      <w:lang w:val="fr-CH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93738"/>
    <w:rPr>
      <w:color w:val="605E5C"/>
      <w:shd w:val="clear" w:color="auto" w:fill="E1DFDD"/>
      <w:lang w:val="de-CH"/>
    </w:rPr>
  </w:style>
  <w:style w:type="paragraph" w:customStyle="1" w:styleId="Nummerierung1">
    <w:name w:val="Nummerierung 1"/>
    <w:basedOn w:val="Standard"/>
    <w:uiPriority w:val="3"/>
    <w:qFormat/>
    <w:rsid w:val="00D93738"/>
    <w:pPr>
      <w:numPr>
        <w:ilvl w:val="7"/>
        <w:numId w:val="8"/>
      </w:numPr>
    </w:pPr>
  </w:style>
  <w:style w:type="paragraph" w:customStyle="1" w:styleId="Nummerierung2">
    <w:name w:val="Nummerierung 2"/>
    <w:basedOn w:val="Nummerierung1"/>
    <w:uiPriority w:val="3"/>
    <w:qFormat/>
    <w:rsid w:val="00D93738"/>
    <w:pPr>
      <w:numPr>
        <w:ilvl w:val="8"/>
      </w:numPr>
    </w:pPr>
  </w:style>
  <w:style w:type="paragraph" w:customStyle="1" w:styleId="Seitenzahlen">
    <w:name w:val="Seitenzahlen"/>
    <w:basedOn w:val="Fuzeile"/>
    <w:uiPriority w:val="85"/>
    <w:semiHidden/>
    <w:rsid w:val="00D93738"/>
    <w:pPr>
      <w:jc w:val="right"/>
    </w:p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D93738"/>
    <w:rPr>
      <w:rFonts w:ascii="Segoe UI" w:eastAsiaTheme="minorHAnsi" w:hAnsi="Segoe UI" w:cs="Segoe UI"/>
      <w:bCs/>
      <w:spacing w:val="2"/>
      <w:sz w:val="18"/>
      <w:szCs w:val="18"/>
      <w:lang w:val="de-CH"/>
    </w:rPr>
  </w:style>
  <w:style w:type="table" w:customStyle="1" w:styleId="TabelleohneRahmen">
    <w:name w:val="Tabelle ohne Rahmen"/>
    <w:basedOn w:val="NormaleTabelle"/>
    <w:uiPriority w:val="99"/>
    <w:rsid w:val="00D93738"/>
    <w:rPr>
      <w:rFonts w:asciiTheme="minorHAnsi" w:eastAsiaTheme="minorHAnsi" w:hAnsiTheme="minorHAnsi" w:cs="font1482"/>
      <w:sz w:val="22"/>
      <w:szCs w:val="22"/>
      <w:lang w:val="de-CH"/>
    </w:rPr>
    <w:tblPr>
      <w:tblCellMar>
        <w:left w:w="0" w:type="dxa"/>
        <w:right w:w="28" w:type="dxa"/>
      </w:tblCellMar>
    </w:tblPr>
  </w:style>
  <w:style w:type="paragraph" w:customStyle="1" w:styleId="Tabellenabschluss">
    <w:name w:val="Tabellenabschluss"/>
    <w:basedOn w:val="Standard"/>
    <w:next w:val="Standard"/>
    <w:uiPriority w:val="99"/>
    <w:semiHidden/>
    <w:rsid w:val="00D93738"/>
    <w:pPr>
      <w:spacing w:line="240" w:lineRule="auto"/>
    </w:pPr>
    <w:rPr>
      <w:sz w:val="4"/>
    </w:rPr>
  </w:style>
  <w:style w:type="table" w:customStyle="1" w:styleId="Tabellenraster1">
    <w:name w:val="Tabellenraster1"/>
    <w:basedOn w:val="NormaleTabelle"/>
    <w:next w:val="Tabellenraster"/>
    <w:uiPriority w:val="59"/>
    <w:rsid w:val="00D93738"/>
    <w:rPr>
      <w:rFonts w:asciiTheme="minorHAnsi" w:eastAsiaTheme="minorHAnsi" w:hAnsiTheme="minorHAnsi" w:cs="font1482"/>
      <w:sz w:val="22"/>
      <w:szCs w:val="22"/>
      <w:lang w:val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13pt">
    <w:name w:val="Text 13 pt"/>
    <w:basedOn w:val="Standard"/>
    <w:qFormat/>
    <w:rsid w:val="00D93738"/>
    <w:pPr>
      <w:spacing w:line="323" w:lineRule="atLeast"/>
    </w:pPr>
    <w:rPr>
      <w:sz w:val="26"/>
      <w:szCs w:val="26"/>
    </w:rPr>
  </w:style>
  <w:style w:type="paragraph" w:customStyle="1" w:styleId="Text65pt">
    <w:name w:val="Text 6.5 pt"/>
    <w:basedOn w:val="Text85pt"/>
    <w:uiPriority w:val="1"/>
    <w:qFormat/>
    <w:rsid w:val="00D93738"/>
    <w:pPr>
      <w:spacing w:line="162" w:lineRule="atLeast"/>
    </w:pPr>
    <w:rPr>
      <w:sz w:val="13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D93738"/>
    <w:rPr>
      <w:rFonts w:ascii="Arial" w:eastAsia="Arial" w:hAnsi="Arial" w:cs="Arial"/>
      <w:bCs/>
      <w:sz w:val="21"/>
      <w:szCs w:val="21"/>
      <w:lang w:val="de-CH"/>
    </w:rPr>
  </w:style>
  <w:style w:type="character" w:customStyle="1" w:styleId="TitelZchn">
    <w:name w:val="Titel Zchn"/>
    <w:aliases w:val="Titel/Titre Zchn"/>
    <w:basedOn w:val="Absatz-Standardschriftart"/>
    <w:link w:val="Titel"/>
    <w:uiPriority w:val="11"/>
    <w:rsid w:val="00D93738"/>
    <w:rPr>
      <w:rFonts w:asciiTheme="majorHAnsi" w:eastAsiaTheme="majorEastAsia" w:hAnsiTheme="majorHAnsi" w:cstheme="majorBidi"/>
      <w:bCs/>
      <w:kern w:val="28"/>
      <w:sz w:val="44"/>
      <w:szCs w:val="44"/>
      <w:lang w:val="de-CH"/>
    </w:rPr>
  </w:style>
  <w:style w:type="paragraph" w:customStyle="1" w:styleId="TitelNewsletter">
    <w:name w:val="Titel Newsletter"/>
    <w:basedOn w:val="Titel"/>
    <w:uiPriority w:val="13"/>
    <w:semiHidden/>
    <w:qFormat/>
    <w:rsid w:val="00D93738"/>
    <w:pPr>
      <w:spacing w:before="0" w:after="0"/>
      <w:jc w:val="right"/>
    </w:pPr>
    <w:rPr>
      <w:color w:val="F79646" w:themeColor="accent6"/>
    </w:rPr>
  </w:style>
  <w:style w:type="paragraph" w:customStyle="1" w:styleId="Traktandum-Titel1">
    <w:name w:val="Traktandum-Titel 1"/>
    <w:basedOn w:val="Aufzhlung1"/>
    <w:next w:val="Text85pt"/>
    <w:uiPriority w:val="18"/>
    <w:semiHidden/>
    <w:rsid w:val="00D93738"/>
    <w:pPr>
      <w:numPr>
        <w:numId w:val="7"/>
      </w:numPr>
      <w:tabs>
        <w:tab w:val="left" w:pos="7938"/>
      </w:tabs>
      <w:spacing w:line="215" w:lineRule="atLeast"/>
    </w:pPr>
    <w:rPr>
      <w:rFonts w:asciiTheme="majorHAnsi" w:hAnsiTheme="majorHAnsi"/>
      <w:b/>
      <w:bCs w:val="0"/>
      <w:sz w:val="17"/>
      <w:szCs w:val="17"/>
    </w:rPr>
  </w:style>
  <w:style w:type="paragraph" w:customStyle="1" w:styleId="Traktandum-Titel2">
    <w:name w:val="Traktandum-Titel 2"/>
    <w:basedOn w:val="Text85pt"/>
    <w:next w:val="Text85pt"/>
    <w:uiPriority w:val="18"/>
    <w:semiHidden/>
    <w:rsid w:val="00D93738"/>
    <w:pPr>
      <w:numPr>
        <w:ilvl w:val="1"/>
        <w:numId w:val="7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D93738"/>
    <w:rPr>
      <w:rFonts w:asciiTheme="majorHAnsi" w:eastAsiaTheme="majorEastAsia" w:hAnsiTheme="majorHAnsi" w:cstheme="majorBidi"/>
      <w:b/>
      <w:spacing w:val="2"/>
      <w:sz w:val="21"/>
      <w:szCs w:val="21"/>
      <w:lang w:val="de-CH"/>
    </w:rPr>
  </w:style>
  <w:style w:type="paragraph" w:customStyle="1" w:styleId="berschrift2nummeriert">
    <w:name w:val="Überschrift 2 nummeriert"/>
    <w:basedOn w:val="berschrift2"/>
    <w:next w:val="Standard"/>
    <w:uiPriority w:val="10"/>
    <w:qFormat/>
    <w:rsid w:val="00D93738"/>
    <w:pPr>
      <w:numPr>
        <w:ilvl w:val="1"/>
        <w:numId w:val="8"/>
      </w:numPr>
      <w:spacing w:before="540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D93738"/>
    <w:rPr>
      <w:rFonts w:asciiTheme="majorHAnsi" w:eastAsiaTheme="majorEastAsia" w:hAnsiTheme="majorHAnsi" w:cstheme="majorBidi"/>
      <w:b/>
      <w:bCs/>
      <w:spacing w:val="2"/>
      <w:sz w:val="21"/>
      <w:szCs w:val="24"/>
      <w:lang w:val="de-CH"/>
    </w:rPr>
  </w:style>
  <w:style w:type="paragraph" w:customStyle="1" w:styleId="berschrift3nummeriert">
    <w:name w:val="Überschrift 3 nummeriert"/>
    <w:basedOn w:val="berschrift3"/>
    <w:next w:val="Standard"/>
    <w:uiPriority w:val="10"/>
    <w:qFormat/>
    <w:rsid w:val="00D93738"/>
    <w:pPr>
      <w:numPr>
        <w:ilvl w:val="2"/>
        <w:numId w:val="8"/>
      </w:numPr>
      <w:tabs>
        <w:tab w:val="left" w:pos="851"/>
      </w:tabs>
    </w:pPr>
  </w:style>
  <w:style w:type="character" w:customStyle="1" w:styleId="berschrift4Zchn">
    <w:name w:val="Überschrift 4 Zchn"/>
    <w:basedOn w:val="Absatz-Standardschriftart"/>
    <w:link w:val="berschrift4"/>
    <w:uiPriority w:val="9"/>
    <w:rsid w:val="00D93738"/>
    <w:rPr>
      <w:rFonts w:asciiTheme="majorHAnsi" w:eastAsiaTheme="majorEastAsia" w:hAnsiTheme="majorHAnsi" w:cstheme="majorBidi"/>
      <w:b/>
      <w:spacing w:val="2"/>
      <w:sz w:val="21"/>
      <w:szCs w:val="22"/>
      <w:lang w:val="de-CH"/>
    </w:rPr>
  </w:style>
  <w:style w:type="paragraph" w:customStyle="1" w:styleId="berschrift4nummeriert">
    <w:name w:val="Überschrift 4 nummeriert"/>
    <w:basedOn w:val="berschrift4"/>
    <w:next w:val="Standard"/>
    <w:uiPriority w:val="10"/>
    <w:qFormat/>
    <w:rsid w:val="00D93738"/>
    <w:pPr>
      <w:numPr>
        <w:ilvl w:val="3"/>
        <w:numId w:val="8"/>
      </w:numPr>
      <w:tabs>
        <w:tab w:val="left" w:pos="1134"/>
      </w:tabs>
    </w:pPr>
  </w:style>
  <w:style w:type="character" w:customStyle="1" w:styleId="berschrift5Zchn">
    <w:name w:val="Überschrift 5 Zchn"/>
    <w:basedOn w:val="Absatz-Standardschriftart"/>
    <w:link w:val="berschrift5"/>
    <w:uiPriority w:val="9"/>
    <w:rsid w:val="00D93738"/>
    <w:rPr>
      <w:rFonts w:asciiTheme="majorHAnsi" w:eastAsiaTheme="majorEastAsia" w:hAnsiTheme="majorHAnsi" w:cstheme="majorBidi"/>
      <w:b/>
      <w:spacing w:val="2"/>
      <w:sz w:val="21"/>
      <w:szCs w:val="22"/>
      <w:lang w:val="de-CH"/>
    </w:rPr>
  </w:style>
  <w:style w:type="paragraph" w:customStyle="1" w:styleId="berschrift5nummeriert">
    <w:name w:val="Überschrift 5 nummeriert"/>
    <w:basedOn w:val="berschrift5"/>
    <w:next w:val="Standard"/>
    <w:uiPriority w:val="10"/>
    <w:qFormat/>
    <w:rsid w:val="00D93738"/>
    <w:pPr>
      <w:numPr>
        <w:ilvl w:val="4"/>
        <w:numId w:val="8"/>
      </w:numPr>
      <w:tabs>
        <w:tab w:val="left" w:pos="1148"/>
      </w:tabs>
    </w:pPr>
  </w:style>
  <w:style w:type="character" w:customStyle="1" w:styleId="berschrift6Zchn">
    <w:name w:val="Überschrift 6 Zchn"/>
    <w:basedOn w:val="Absatz-Standardschriftart"/>
    <w:link w:val="berschrift6"/>
    <w:uiPriority w:val="9"/>
    <w:rsid w:val="00D93738"/>
    <w:rPr>
      <w:rFonts w:asciiTheme="majorHAnsi" w:eastAsiaTheme="majorEastAsia" w:hAnsiTheme="majorHAnsi" w:cstheme="majorBidi"/>
      <w:b/>
      <w:bCs/>
      <w:spacing w:val="2"/>
      <w:sz w:val="21"/>
      <w:szCs w:val="22"/>
      <w:lang w:val="de-CH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D93738"/>
    <w:rPr>
      <w:rFonts w:asciiTheme="majorHAnsi" w:eastAsiaTheme="majorEastAsia" w:hAnsiTheme="majorHAnsi" w:cstheme="majorBidi"/>
      <w:b/>
      <w:bCs/>
      <w:iCs/>
      <w:spacing w:val="2"/>
      <w:sz w:val="21"/>
      <w:szCs w:val="22"/>
      <w:lang w:val="de-CH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D93738"/>
    <w:rPr>
      <w:rFonts w:asciiTheme="majorHAnsi" w:eastAsiaTheme="majorEastAsia" w:hAnsiTheme="majorHAnsi" w:cstheme="majorBidi"/>
      <w:b/>
      <w:bCs/>
      <w:color w:val="272727" w:themeColor="text1" w:themeTint="D8"/>
      <w:spacing w:val="2"/>
      <w:sz w:val="17"/>
      <w:szCs w:val="21"/>
      <w:lang w:val="de-CH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D93738"/>
    <w:rPr>
      <w:rFonts w:asciiTheme="majorHAnsi" w:eastAsiaTheme="majorEastAsia" w:hAnsiTheme="majorHAnsi" w:cstheme="majorBidi"/>
      <w:b/>
      <w:bCs/>
      <w:iCs/>
      <w:color w:val="272727" w:themeColor="text1" w:themeTint="D8"/>
      <w:spacing w:val="2"/>
      <w:sz w:val="17"/>
      <w:szCs w:val="21"/>
      <w:lang w:val="de-CH"/>
    </w:rPr>
  </w:style>
  <w:style w:type="character" w:customStyle="1" w:styleId="UntertitelZchn">
    <w:name w:val="Untertitel Zchn"/>
    <w:aliases w:val="Untertitel/Sous-titre Zchn"/>
    <w:basedOn w:val="Absatz-Standardschriftart"/>
    <w:link w:val="Untertitel"/>
    <w:uiPriority w:val="12"/>
    <w:rsid w:val="00D93738"/>
    <w:rPr>
      <w:rFonts w:asciiTheme="minorHAnsi" w:eastAsiaTheme="minorEastAsia" w:hAnsiTheme="minorHAnsi" w:cs="System"/>
      <w:bCs/>
      <w:color w:val="EEECE1" w:themeColor="background2"/>
      <w:spacing w:val="2"/>
      <w:sz w:val="44"/>
      <w:szCs w:val="44"/>
      <w:lang w:val="de-CH"/>
    </w:rPr>
  </w:style>
  <w:style w:type="paragraph" w:customStyle="1" w:styleId="Vorlagenbezeichnung">
    <w:name w:val="Vorlagenbezeichnung"/>
    <w:basedOn w:val="Fuzeile"/>
    <w:qFormat/>
    <w:rsid w:val="00480FDE"/>
    <w:pPr>
      <w:tabs>
        <w:tab w:val="clear" w:pos="2552"/>
        <w:tab w:val="clear" w:pos="5103"/>
        <w:tab w:val="clear" w:pos="7655"/>
        <w:tab w:val="clear" w:pos="9979"/>
        <w:tab w:val="left" w:pos="2268"/>
        <w:tab w:val="left" w:pos="5670"/>
      </w:tabs>
    </w:pPr>
  </w:style>
  <w:style w:type="paragraph" w:customStyle="1" w:styleId="FormularBezeichnungstext">
    <w:name w:val="Formular: Bezeichnungstext"/>
    <w:basedOn w:val="Text65pt"/>
    <w:uiPriority w:val="19"/>
    <w:qFormat/>
    <w:rsid w:val="008D347F"/>
  </w:style>
  <w:style w:type="paragraph" w:customStyle="1" w:styleId="FormularEingabetext">
    <w:name w:val="Formular: Eingabetext"/>
    <w:basedOn w:val="Text85pt"/>
    <w:uiPriority w:val="19"/>
    <w:qFormat/>
    <w:rsid w:val="00D649DC"/>
    <w:pPr>
      <w:ind w:left="11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settings" Target="settings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enutzerdefiniert 2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officeatwork xmlns="http://schemas.officeatwork.com/Formulas">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</officeatwork>
</file>

<file path=customXml/item2.xml><?xml version="1.0" encoding="utf-8"?>
<officeatwork xmlns="http://schemas.officeatwork.com/CustomXMLPart">
  <SenderBlock>Amt für Bevölkerungsschutz, 
Sport und Militär
Abteilung Bevölkerungsschutz
Papiermühlestrasse 17v
3000 Bern 22
+41 31 636 05 30
ab.bsm@be.ch
www.be.ch/bsm
Selina Reichenbach
+41 31 636 58 03
selina.reichenbach@be.ch</SenderBlock>
  <Signature1>Selina Reichenbach
Sachbearbeiterin</Signature1>
  <Signature2>
</Signature2>
  <Introduction>Sehr geehrte Damen und Herren</Introduction>
  <Closing>Freundliche Grüsse</Closing>
  <DeliveryOption/>
  <Organisation/>
  <PlaceAndDate>28. Dezember 2020</PlaceAndDate>
  <Footer/>
  <AddressSingleLine>Amt für Bevölkerungsschutz, Sport und Militär, PF, 3000 Bern 22</AddressSingleLine>
  <tab>	</tab>
  <Page>Seiten</Page>
  <Author>Selina Reichenbach</Author>
  <Closing2/>
  <Reference_Label/>
  <Reference/>
  <AbsenderFettL/>
  <AbsenderFettR>Abteilung Bevölkerungsschutz
</AbsenderFettR>
  <DLaufnummer/>
  <YourReference/>
  <YourReference_Label/>
  <RecipientAddress/>
  <Classification/>
  <ZusatzR/>
  <Zusatz/>
</officeatwork>
</file>

<file path=customXml/item3.xml><?xml version="1.0" encoding="utf-8"?>
<officeatwork xmlns="http://schemas.officeatwork.com/Media"/>
</file>

<file path=customXml/item4.xml><?xml version="1.0" encoding="utf-8"?>
<officeatwork xmlns="http://schemas.officeatwork.com/MasterProperties">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</officeatwork>
</file>

<file path=customXml/item5.xml><?xml version="1.0" encoding="utf-8"?>
<officeatwork xmlns="http://schemas.officeatwork.com/Document">eNp7v3u/jUt+cmlual6JnU1wfk5pSWZ+nmeKnY0+MscnMS+9NDE91c7IwNTURh/OtQnLTC0HqoVScJMAxiof0g==</officeatwork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20F474-602E-4888-AD09-7D578490F71F}">
  <ds:schemaRefs>
    <ds:schemaRef ds:uri="http://schemas.officeatwork.com/Formulas"/>
  </ds:schemaRefs>
</ds:datastoreItem>
</file>

<file path=customXml/itemProps2.xml><?xml version="1.0" encoding="utf-8"?>
<ds:datastoreItem xmlns:ds="http://schemas.openxmlformats.org/officeDocument/2006/customXml" ds:itemID="{C9EF7656-0210-462C-829B-A9AFE99E1459}">
  <ds:schemaRefs>
    <ds:schemaRef ds:uri="http://schemas.officeatwork.com/CustomXMLPart"/>
  </ds:schemaRefs>
</ds:datastoreItem>
</file>

<file path=customXml/itemProps3.xml><?xml version="1.0" encoding="utf-8"?>
<ds:datastoreItem xmlns:ds="http://schemas.openxmlformats.org/officeDocument/2006/customXml" ds:itemID="{266ABE55-E049-409F-9CBD-15A8924B0F65}">
  <ds:schemaRefs>
    <ds:schemaRef ds:uri="http://schemas.officeatwork.com/Media"/>
  </ds:schemaRefs>
</ds:datastoreItem>
</file>

<file path=customXml/itemProps4.xml><?xml version="1.0" encoding="utf-8"?>
<ds:datastoreItem xmlns:ds="http://schemas.openxmlformats.org/officeDocument/2006/customXml" ds:itemID="{5035774A-A58D-4110-9DC9-1FDB2763C445}">
  <ds:schemaRefs>
    <ds:schemaRef ds:uri="http://schemas.officeatwork.com/MasterProperties"/>
  </ds:schemaRefs>
</ds:datastoreItem>
</file>

<file path=customXml/itemProps5.xml><?xml version="1.0" encoding="utf-8"?>
<ds:datastoreItem xmlns:ds="http://schemas.openxmlformats.org/officeDocument/2006/customXml" ds:itemID="{E4A78A8D-5D11-4A22-9A2A-4BF3A48C5F90}">
  <ds:schemaRefs>
    <ds:schemaRef ds:uri="http://schemas.officeatwork.com/Document"/>
  </ds:schemaRefs>
</ds:datastoreItem>
</file>

<file path=customXml/itemProps6.xml><?xml version="1.0" encoding="utf-8"?>
<ds:datastoreItem xmlns:ds="http://schemas.openxmlformats.org/officeDocument/2006/customXml" ds:itemID="{7198124E-8005-4F81-901B-7F9E28B34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7FD40EF3.dotm</Template>
  <TotalTime>0</TotalTime>
  <Pages>1</Pages>
  <Words>260</Words>
  <Characters>1222</Characters>
  <Application>Microsoft Office Word</Application>
  <DocSecurity>0</DocSecurity>
  <Lines>32</Lines>
  <Paragraphs>28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[Betreff]</vt:lpstr>
      <vt:lpstr>DocumentType</vt:lpstr>
    </vt:vector>
  </TitlesOfParts>
  <Company>Kanton Bern</Company>
  <LinksUpToDate>false</LinksUpToDate>
  <CharactersWithSpaces>1454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[Betreff]</dc:title>
  <dc:subject>[Betreff]</dc:subject>
  <dc:creator>Selina Reichenbach</dc:creator>
  <cp:keywords/>
  <dc:description/>
  <cp:lastModifiedBy>Reichenbach Selina</cp:lastModifiedBy>
  <cp:revision>5</cp:revision>
  <cp:lastPrinted>2007-07-31T16:59:00Z</cp:lastPrinted>
  <dcterms:created xsi:type="dcterms:W3CDTF">2020-12-30T10:41:00Z</dcterms:created>
  <dcterms:modified xsi:type="dcterms:W3CDTF">2020-12-30T12:48:00Z</dcterms:modified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.Text">
    <vt:lpwstr>[Text]</vt:lpwstr>
  </property>
  <property fmtid="{D5CDD505-2E9C-101B-9397-08002B2CF9AE}" pid="3" name="Doc.Subject">
    <vt:lpwstr>[Betreff]</vt:lpwstr>
  </property>
  <property fmtid="{D5CDD505-2E9C-101B-9397-08002B2CF9AE}" pid="4" name="Recipient.EMail">
    <vt:lpwstr/>
  </property>
  <property fmtid="{D5CDD505-2E9C-101B-9397-08002B2CF9AE}" pid="5" name="BM_Subject">
    <vt:lpwstr/>
  </property>
  <property fmtid="{D5CDD505-2E9C-101B-9397-08002B2CF9AE}" pid="6" name="Author.Name">
    <vt:lpwstr>Selina Reichenbach</vt:lpwstr>
  </property>
  <property fmtid="{D5CDD505-2E9C-101B-9397-08002B2CF9AE}" pid="7" name="Text">
    <vt:lpwstr>[Text]</vt:lpwstr>
  </property>
  <property fmtid="{D5CDD505-2E9C-101B-9397-08002B2CF9AE}" pid="8" name="CustomField.Enclosures">
    <vt:lpwstr>-</vt:lpwstr>
  </property>
  <property fmtid="{D5CDD505-2E9C-101B-9397-08002B2CF9AE}" pid="9" name="CustomField.CopyTo">
    <vt:lpwstr/>
  </property>
  <property fmtid="{D5CDD505-2E9C-101B-9397-08002B2CF9AE}" pid="10" name="Doc.CopyTo">
    <vt:lpwstr>Kopie</vt:lpwstr>
  </property>
  <property fmtid="{D5CDD505-2E9C-101B-9397-08002B2CF9AE}" pid="11" name="CustomField.ShowDocumentName">
    <vt:lpwstr/>
  </property>
  <property fmtid="{D5CDD505-2E9C-101B-9397-08002B2CF9AE}" pid="12" name="Doc.Enclosures">
    <vt:lpwstr>Beilage</vt:lpwstr>
  </property>
  <property fmtid="{D5CDD505-2E9C-101B-9397-08002B2CF9AE}" pid="13" name="oawInfo">
    <vt:lpwstr/>
  </property>
  <property fmtid="{D5CDD505-2E9C-101B-9397-08002B2CF9AE}" pid="14" name="oawDisplayName">
    <vt:lpwstr>Brief</vt:lpwstr>
  </property>
  <property fmtid="{D5CDD505-2E9C-101B-9397-08002B2CF9AE}" pid="15" name="oawID">
    <vt:lpwstr/>
  </property>
</Properties>
</file>