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E0C" w:rsidRPr="00836E0C" w:rsidRDefault="00836E0C" w:rsidP="00836E0C">
      <w:pPr>
        <w:pStyle w:val="Titel"/>
        <w:spacing w:before="360" w:after="0"/>
        <w:rPr>
          <w:sz w:val="36"/>
        </w:rPr>
      </w:pPr>
      <w:r w:rsidRPr="00836E0C">
        <w:rPr>
          <w:sz w:val="36"/>
        </w:rPr>
        <w:t>Auftrag an den Fahrer der mobilen Sirene Nr. X / Routenplan</w:t>
      </w:r>
    </w:p>
    <w:p w:rsidR="00836E0C" w:rsidRDefault="00836E0C" w:rsidP="00836E0C">
      <w:pPr>
        <w:rPr>
          <w:b/>
        </w:rPr>
      </w:pPr>
      <w:r w:rsidRPr="00323EBA">
        <w:rPr>
          <w:b/>
        </w:rPr>
        <w:t xml:space="preserve">Anhang </w:t>
      </w:r>
      <w:r>
        <w:rPr>
          <w:b/>
        </w:rPr>
        <w:t>7</w:t>
      </w:r>
    </w:p>
    <w:p w:rsidR="00836E0C" w:rsidRPr="00095924" w:rsidRDefault="00836E0C" w:rsidP="00836E0C">
      <w:pPr>
        <w:tabs>
          <w:tab w:val="left" w:pos="4860"/>
        </w:tabs>
        <w:spacing w:before="300"/>
        <w:rPr>
          <w:b/>
        </w:rPr>
      </w:pPr>
      <w:r w:rsidRPr="00095924">
        <w:rPr>
          <w:b/>
        </w:rPr>
        <w:t xml:space="preserve">Fahrer: </w:t>
      </w:r>
      <w:r w:rsidRPr="00095924">
        <w:t>……………………………………………</w:t>
      </w:r>
      <w:r w:rsidRPr="00095924">
        <w:rPr>
          <w:b/>
        </w:rPr>
        <w:tab/>
        <w:t>Mitfahrer:</w:t>
      </w:r>
      <w:r w:rsidRPr="00095924">
        <w:t xml:space="preserve"> ……………………………………….</w:t>
      </w:r>
    </w:p>
    <w:p w:rsidR="00836E0C" w:rsidRPr="00D767B8" w:rsidRDefault="00836E0C" w:rsidP="00D767B8">
      <w:pPr>
        <w:pStyle w:val="berschrift1"/>
        <w:spacing w:before="480" w:after="120"/>
      </w:pPr>
      <w:r w:rsidRPr="002F46B6">
        <w:t>Vorgehen</w:t>
      </w:r>
    </w:p>
    <w:tbl>
      <w:tblPr>
        <w:tblStyle w:val="BETabelle1"/>
        <w:tblW w:w="9923" w:type="dxa"/>
        <w:tblLook w:val="04A0" w:firstRow="1" w:lastRow="0" w:firstColumn="1" w:lastColumn="0" w:noHBand="0" w:noVBand="1"/>
      </w:tblPr>
      <w:tblGrid>
        <w:gridCol w:w="284"/>
        <w:gridCol w:w="9639"/>
      </w:tblGrid>
      <w:tr w:rsidR="00D767B8" w:rsidRPr="00D767B8" w:rsidTr="009944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4" w:type="dxa"/>
            <w:tcBorders>
              <w:bottom w:val="single" w:sz="4" w:space="0" w:color="D3DDE2" w:themeColor="accent1" w:themeTint="33"/>
            </w:tcBorders>
          </w:tcPr>
          <w:p w:rsidR="00D767B8" w:rsidRPr="00A50078" w:rsidRDefault="00D767B8" w:rsidP="00994426">
            <w:pPr>
              <w:pStyle w:val="FormularBezeichnungstext"/>
              <w:rPr>
                <w:sz w:val="17"/>
                <w:szCs w:val="17"/>
                <w:lang w:val="de-CH"/>
              </w:rPr>
            </w:pPr>
            <w:sdt>
              <w:sdtPr>
                <w:rPr>
                  <w:sz w:val="17"/>
                  <w:szCs w:val="17"/>
                  <w:lang w:val="de-CH"/>
                </w:rPr>
                <w:id w:val="-1120999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0078">
                  <w:rPr>
                    <w:rFonts w:ascii="MS Gothic" w:eastAsia="MS Gothic" w:hAnsi="MS Gothic"/>
                    <w:sz w:val="17"/>
                    <w:szCs w:val="17"/>
                    <w:lang w:val="de-CH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bottom w:val="single" w:sz="4" w:space="0" w:color="D3DDE2" w:themeColor="accent1" w:themeTint="33"/>
            </w:tcBorders>
          </w:tcPr>
          <w:p w:rsidR="00D767B8" w:rsidRPr="00D767B8" w:rsidRDefault="00D767B8" w:rsidP="00D767B8">
            <w:pPr>
              <w:pStyle w:val="FormularEingabetext"/>
              <w:ind w:left="0"/>
              <w:rPr>
                <w:color w:val="000000"/>
                <w:spacing w:val="-2"/>
              </w:rPr>
            </w:pPr>
            <w:r w:rsidRPr="00D767B8">
              <w:rPr>
                <w:color w:val="000000"/>
                <w:spacing w:val="-2"/>
              </w:rPr>
              <w:t>Fahrzeugschlüssel „BE Muster“ am Schlüsselbrett im KP Alarmstelle der Gemeinde behändigen und vorbereitetes Fahrzeug übe</w:t>
            </w:r>
            <w:r w:rsidRPr="00D767B8">
              <w:rPr>
                <w:color w:val="000000"/>
                <w:spacing w:val="-2"/>
              </w:rPr>
              <w:t>r</w:t>
            </w:r>
            <w:r w:rsidRPr="00D767B8">
              <w:rPr>
                <w:color w:val="000000"/>
                <w:spacing w:val="-2"/>
              </w:rPr>
              <w:t xml:space="preserve">nehmen: </w:t>
            </w:r>
          </w:p>
          <w:p w:rsidR="00D767B8" w:rsidRPr="00D767B8" w:rsidRDefault="00D767B8" w:rsidP="00D767B8">
            <w:pPr>
              <w:pStyle w:val="FormularEingabetext"/>
              <w:numPr>
                <w:ilvl w:val="0"/>
                <w:numId w:val="39"/>
              </w:numPr>
              <w:rPr>
                <w:color w:val="000000"/>
                <w:spacing w:val="-2"/>
              </w:rPr>
            </w:pPr>
            <w:r w:rsidRPr="00D767B8">
              <w:rPr>
                <w:color w:val="000000"/>
                <w:spacing w:val="-2"/>
              </w:rPr>
              <w:t>Standort des Fahrzeuges: Parkplatz vor dem KP Alarmstelle der Gemeinde</w:t>
            </w:r>
          </w:p>
        </w:tc>
      </w:tr>
      <w:tr w:rsidR="00D767B8" w:rsidRPr="00D767B8" w:rsidTr="00994426">
        <w:tc>
          <w:tcPr>
            <w:tcW w:w="284" w:type="dxa"/>
            <w:tcBorders>
              <w:top w:val="single" w:sz="2" w:space="0" w:color="DFE3E5" w:themeColor="text2" w:themeTint="33"/>
              <w:left w:val="nil"/>
              <w:bottom w:val="single" w:sz="2" w:space="0" w:color="DFE3E5" w:themeColor="text2" w:themeTint="33"/>
              <w:right w:val="nil"/>
            </w:tcBorders>
          </w:tcPr>
          <w:p w:rsidR="00D767B8" w:rsidRPr="00A50078" w:rsidRDefault="00D767B8" w:rsidP="00994426">
            <w:pPr>
              <w:pStyle w:val="Text85pt"/>
            </w:pPr>
            <w:sdt>
              <w:sdtPr>
                <w:id w:val="-142269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0078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top w:val="single" w:sz="2" w:space="0" w:color="DFE3E5" w:themeColor="text2" w:themeTint="33"/>
              <w:left w:val="nil"/>
              <w:bottom w:val="single" w:sz="2" w:space="0" w:color="DFE3E5" w:themeColor="text2" w:themeTint="33"/>
              <w:right w:val="nil"/>
            </w:tcBorders>
          </w:tcPr>
          <w:p w:rsidR="00D767B8" w:rsidRPr="00D767B8" w:rsidRDefault="00D767B8" w:rsidP="00994426">
            <w:pPr>
              <w:pStyle w:val="FormularEingabetext"/>
              <w:ind w:left="0"/>
              <w:rPr>
                <w:lang w:val="fr-FR"/>
              </w:rPr>
            </w:pPr>
            <w:r w:rsidRPr="003124D3">
              <w:rPr>
                <w:color w:val="000000"/>
                <w:spacing w:val="-2"/>
              </w:rPr>
              <w:t>Mit der mobilen Sirene Nr. X die Alarmierungsroute gemäss Plan in Anhang befahren (Fahrrichtung g</w:t>
            </w:r>
            <w:r w:rsidRPr="003124D3">
              <w:rPr>
                <w:color w:val="000000"/>
                <w:spacing w:val="-2"/>
              </w:rPr>
              <w:t>e</w:t>
            </w:r>
            <w:r w:rsidRPr="003124D3">
              <w:rPr>
                <w:color w:val="000000"/>
                <w:spacing w:val="-2"/>
              </w:rPr>
              <w:t>mäss Pfeile beachten) und das befohlene Alarmierungszeichen „Allgemeiner Alarm“ dabei ständig laufen lassen. Achtung: Sie haben trotz Sirene nicht aut</w:t>
            </w:r>
            <w:r w:rsidRPr="003124D3">
              <w:rPr>
                <w:color w:val="000000"/>
                <w:spacing w:val="-2"/>
              </w:rPr>
              <w:t>o</w:t>
            </w:r>
            <w:r w:rsidRPr="003124D3">
              <w:rPr>
                <w:color w:val="000000"/>
                <w:spacing w:val="-2"/>
              </w:rPr>
              <w:t>matisch den Vortritt!</w:t>
            </w:r>
          </w:p>
        </w:tc>
      </w:tr>
      <w:tr w:rsidR="00D767B8" w:rsidRPr="00D767B8" w:rsidTr="00994426">
        <w:tc>
          <w:tcPr>
            <w:tcW w:w="284" w:type="dxa"/>
            <w:tcBorders>
              <w:top w:val="single" w:sz="2" w:space="0" w:color="DFE3E5" w:themeColor="text2" w:themeTint="33"/>
              <w:left w:val="nil"/>
              <w:bottom w:val="single" w:sz="2" w:space="0" w:color="DFE3E5" w:themeColor="text2" w:themeTint="33"/>
              <w:right w:val="nil"/>
            </w:tcBorders>
          </w:tcPr>
          <w:p w:rsidR="00D767B8" w:rsidRPr="00A50078" w:rsidRDefault="00D767B8" w:rsidP="00994426">
            <w:pPr>
              <w:pStyle w:val="Text85pt"/>
            </w:pPr>
            <w:sdt>
              <w:sdtPr>
                <w:id w:val="-2111045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0078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top w:val="single" w:sz="2" w:space="0" w:color="DFE3E5" w:themeColor="text2" w:themeTint="33"/>
              <w:left w:val="nil"/>
              <w:bottom w:val="single" w:sz="2" w:space="0" w:color="DFE3E5" w:themeColor="text2" w:themeTint="33"/>
              <w:right w:val="nil"/>
            </w:tcBorders>
          </w:tcPr>
          <w:p w:rsidR="00D767B8" w:rsidRPr="00D767B8" w:rsidRDefault="00D767B8" w:rsidP="00D767B8">
            <w:pPr>
              <w:pStyle w:val="FormularEingabetext"/>
              <w:ind w:left="0"/>
              <w:rPr>
                <w:color w:val="000000"/>
              </w:rPr>
            </w:pPr>
            <w:r w:rsidRPr="00D767B8">
              <w:rPr>
                <w:color w:val="000000"/>
              </w:rPr>
              <w:t>Fahrgeschwindigkeit nach Vorgaben der Fahrroute einhalten:</w:t>
            </w:r>
          </w:p>
          <w:p w:rsidR="00D767B8" w:rsidRPr="00D767B8" w:rsidRDefault="00D767B8" w:rsidP="00D767B8">
            <w:pPr>
              <w:pStyle w:val="Listenabsatz"/>
              <w:numPr>
                <w:ilvl w:val="0"/>
                <w:numId w:val="35"/>
              </w:numPr>
              <w:rPr>
                <w:color w:val="000000"/>
                <w:sz w:val="17"/>
              </w:rPr>
            </w:pPr>
            <w:r w:rsidRPr="00D767B8">
              <w:rPr>
                <w:color w:val="000000"/>
                <w:sz w:val="17"/>
              </w:rPr>
              <w:t>Rot: auf den Verbindungsstrecken ausserhalb der zu alarmierenden Gebiete: gemäss Sign</w:t>
            </w:r>
            <w:r w:rsidRPr="00D767B8">
              <w:rPr>
                <w:color w:val="000000"/>
                <w:sz w:val="17"/>
              </w:rPr>
              <w:t>a</w:t>
            </w:r>
            <w:r w:rsidRPr="00D767B8">
              <w:rPr>
                <w:color w:val="000000"/>
                <w:sz w:val="17"/>
              </w:rPr>
              <w:t>lisation</w:t>
            </w:r>
          </w:p>
          <w:p w:rsidR="00D767B8" w:rsidRPr="00D767B8" w:rsidRDefault="00D767B8" w:rsidP="00D767B8">
            <w:pPr>
              <w:pStyle w:val="Listenabsatz"/>
              <w:numPr>
                <w:ilvl w:val="0"/>
                <w:numId w:val="35"/>
              </w:numPr>
              <w:rPr>
                <w:color w:val="000000"/>
                <w:sz w:val="17"/>
              </w:rPr>
            </w:pPr>
            <w:r w:rsidRPr="00D767B8">
              <w:rPr>
                <w:color w:val="000000"/>
                <w:sz w:val="17"/>
              </w:rPr>
              <w:t>Blau: auf der eigentlichen Alarmierungsstrecke: 20 km/h</w:t>
            </w:r>
          </w:p>
        </w:tc>
      </w:tr>
      <w:tr w:rsidR="00D767B8" w:rsidRPr="00D767B8" w:rsidTr="00994426">
        <w:tc>
          <w:tcPr>
            <w:tcW w:w="284" w:type="dxa"/>
            <w:tcBorders>
              <w:top w:val="single" w:sz="2" w:space="0" w:color="DFE3E5" w:themeColor="text2" w:themeTint="33"/>
              <w:left w:val="nil"/>
              <w:bottom w:val="single" w:sz="2" w:space="0" w:color="DFE3E5" w:themeColor="text2" w:themeTint="33"/>
              <w:right w:val="nil"/>
            </w:tcBorders>
          </w:tcPr>
          <w:p w:rsidR="00D767B8" w:rsidRPr="00A50078" w:rsidRDefault="00D767B8" w:rsidP="00994426">
            <w:pPr>
              <w:pStyle w:val="Text85pt"/>
            </w:pPr>
            <w:sdt>
              <w:sdtPr>
                <w:id w:val="1610312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0078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top w:val="single" w:sz="2" w:space="0" w:color="DFE3E5" w:themeColor="text2" w:themeTint="33"/>
              <w:left w:val="nil"/>
              <w:bottom w:val="single" w:sz="2" w:space="0" w:color="DFE3E5" w:themeColor="text2" w:themeTint="33"/>
              <w:right w:val="nil"/>
            </w:tcBorders>
          </w:tcPr>
          <w:p w:rsidR="00D767B8" w:rsidRPr="00D767B8" w:rsidRDefault="00D767B8" w:rsidP="00D767B8">
            <w:pPr>
              <w:pStyle w:val="FormularEingabetext"/>
              <w:ind w:left="0"/>
              <w:rPr>
                <w:color w:val="000000"/>
              </w:rPr>
            </w:pPr>
            <w:r w:rsidRPr="00D767B8">
              <w:rPr>
                <w:color w:val="000000"/>
              </w:rPr>
              <w:t>Im Fall einer Panne oder eines Versagens der mobilen Sirene sofort per Handy oder via nächst gel</w:t>
            </w:r>
            <w:r w:rsidRPr="00D767B8">
              <w:rPr>
                <w:color w:val="000000"/>
              </w:rPr>
              <w:t>e</w:t>
            </w:r>
            <w:r w:rsidRPr="00D767B8">
              <w:rPr>
                <w:color w:val="000000"/>
              </w:rPr>
              <w:t>genen Telefonanschluss den KP Alarmstelle der Gemeinde verständigen:</w:t>
            </w:r>
          </w:p>
          <w:p w:rsidR="00D767B8" w:rsidRPr="00D767B8" w:rsidRDefault="00D767B8" w:rsidP="00D767B8">
            <w:pPr>
              <w:pStyle w:val="Listenabsatz"/>
              <w:numPr>
                <w:ilvl w:val="0"/>
                <w:numId w:val="36"/>
              </w:numPr>
              <w:rPr>
                <w:color w:val="000000"/>
                <w:sz w:val="17"/>
              </w:rPr>
            </w:pPr>
            <w:r w:rsidRPr="00D767B8">
              <w:rPr>
                <w:color w:val="000000"/>
                <w:sz w:val="17"/>
              </w:rPr>
              <w:t xml:space="preserve">Anschluss: Tel. 0XX/ XXX XX </w:t>
            </w:r>
            <w:proofErr w:type="spellStart"/>
            <w:r w:rsidRPr="00D767B8">
              <w:rPr>
                <w:color w:val="000000"/>
                <w:sz w:val="17"/>
              </w:rPr>
              <w:t>XX</w:t>
            </w:r>
            <w:proofErr w:type="spellEnd"/>
          </w:p>
        </w:tc>
      </w:tr>
      <w:tr w:rsidR="00D767B8" w:rsidRPr="00D767B8" w:rsidTr="00994426">
        <w:tc>
          <w:tcPr>
            <w:tcW w:w="284" w:type="dxa"/>
            <w:tcBorders>
              <w:top w:val="single" w:sz="2" w:space="0" w:color="DFE3E5" w:themeColor="text2" w:themeTint="33"/>
              <w:left w:val="nil"/>
              <w:bottom w:val="single" w:sz="2" w:space="0" w:color="DFE3E5" w:themeColor="text2" w:themeTint="33"/>
              <w:right w:val="nil"/>
            </w:tcBorders>
          </w:tcPr>
          <w:p w:rsidR="00D767B8" w:rsidRPr="00A50078" w:rsidRDefault="00D767B8" w:rsidP="00994426">
            <w:pPr>
              <w:pStyle w:val="Text85pt"/>
            </w:pPr>
            <w:sdt>
              <w:sdtPr>
                <w:id w:val="1375656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0078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top w:val="single" w:sz="2" w:space="0" w:color="DFE3E5" w:themeColor="text2" w:themeTint="33"/>
              <w:left w:val="nil"/>
              <w:bottom w:val="single" w:sz="2" w:space="0" w:color="DFE3E5" w:themeColor="text2" w:themeTint="33"/>
              <w:right w:val="nil"/>
            </w:tcBorders>
          </w:tcPr>
          <w:p w:rsidR="00D767B8" w:rsidRPr="00D767B8" w:rsidRDefault="00D767B8" w:rsidP="00994426">
            <w:pPr>
              <w:pStyle w:val="FormularEingabetext"/>
              <w:ind w:left="0"/>
            </w:pPr>
            <w:r w:rsidRPr="003124D3">
              <w:rPr>
                <w:color w:val="000000"/>
              </w:rPr>
              <w:t>Alarmierung so rasch wie möglich, längstens aber innerhalb von 30 Minuten vollziehen und anschlie</w:t>
            </w:r>
            <w:r w:rsidRPr="003124D3">
              <w:rPr>
                <w:color w:val="000000"/>
              </w:rPr>
              <w:t>s</w:t>
            </w:r>
            <w:r w:rsidRPr="003124D3">
              <w:rPr>
                <w:color w:val="000000"/>
              </w:rPr>
              <w:t>send sofort an den Ausgangspunkt zurückkehren</w:t>
            </w:r>
          </w:p>
        </w:tc>
      </w:tr>
      <w:tr w:rsidR="00D767B8" w:rsidRPr="00D767B8" w:rsidTr="00994426">
        <w:tc>
          <w:tcPr>
            <w:tcW w:w="284" w:type="dxa"/>
            <w:tcBorders>
              <w:top w:val="single" w:sz="2" w:space="0" w:color="DFE3E5" w:themeColor="text2" w:themeTint="33"/>
              <w:left w:val="nil"/>
              <w:bottom w:val="single" w:sz="2" w:space="0" w:color="DFE3E5" w:themeColor="text2" w:themeTint="33"/>
              <w:right w:val="nil"/>
            </w:tcBorders>
          </w:tcPr>
          <w:p w:rsidR="00D767B8" w:rsidRPr="00A50078" w:rsidRDefault="00D767B8" w:rsidP="00994426">
            <w:pPr>
              <w:pStyle w:val="Text85pt"/>
            </w:pPr>
            <w:sdt>
              <w:sdtPr>
                <w:id w:val="1303111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0078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top w:val="single" w:sz="2" w:space="0" w:color="DFE3E5" w:themeColor="text2" w:themeTint="33"/>
              <w:left w:val="nil"/>
              <w:bottom w:val="single" w:sz="2" w:space="0" w:color="DFE3E5" w:themeColor="text2" w:themeTint="33"/>
              <w:right w:val="nil"/>
            </w:tcBorders>
          </w:tcPr>
          <w:p w:rsidR="00D767B8" w:rsidRPr="00D767B8" w:rsidRDefault="00D767B8" w:rsidP="00994426">
            <w:pPr>
              <w:pStyle w:val="FormularEingabetext"/>
              <w:ind w:left="0"/>
            </w:pPr>
            <w:r w:rsidRPr="003124D3">
              <w:rPr>
                <w:color w:val="000000"/>
              </w:rPr>
              <w:t>Vollzugsmeldung an den Chef Alarmstelle der Gemeinde sicherstellen</w:t>
            </w:r>
          </w:p>
        </w:tc>
      </w:tr>
    </w:tbl>
    <w:p w:rsidR="00836E0C" w:rsidRPr="003124D3" w:rsidRDefault="00836E0C" w:rsidP="00836E0C">
      <w:pPr>
        <w:tabs>
          <w:tab w:val="left" w:pos="5580"/>
        </w:tabs>
        <w:spacing w:before="240"/>
        <w:rPr>
          <w:color w:val="000000"/>
        </w:rPr>
      </w:pPr>
      <w:r w:rsidRPr="003124D3">
        <w:rPr>
          <w:color w:val="000000"/>
        </w:rPr>
        <w:t>Der Auftraggeber:</w:t>
      </w:r>
      <w:r w:rsidRPr="003124D3">
        <w:rPr>
          <w:color w:val="000000"/>
        </w:rPr>
        <w:tab/>
        <w:t>Chef Alarmstelle der Gemeinde</w:t>
      </w:r>
    </w:p>
    <w:p w:rsidR="00836E0C" w:rsidRPr="003124D3" w:rsidRDefault="00836E0C" w:rsidP="00D767B8">
      <w:pPr>
        <w:spacing w:before="360" w:after="120"/>
        <w:ind w:left="5579"/>
        <w:rPr>
          <w:color w:val="000000"/>
        </w:rPr>
      </w:pPr>
      <w:r w:rsidRPr="003124D3">
        <w:rPr>
          <w:color w:val="000000"/>
        </w:rPr>
        <w:t>……………………………………...</w:t>
      </w:r>
    </w:p>
    <w:p w:rsidR="00836E0C" w:rsidRDefault="00836E0C" w:rsidP="00D767B8">
      <w:pPr>
        <w:pStyle w:val="berschrift1"/>
        <w:spacing w:before="360" w:after="120"/>
      </w:pPr>
      <w:r w:rsidRPr="00EF01AA">
        <w:t xml:space="preserve">Anhang: </w:t>
      </w:r>
      <w:r>
        <w:t>Routenplan mobile Sirene</w:t>
      </w:r>
      <w:r w:rsidRPr="00EF01AA">
        <w:t xml:space="preserve"> Nr. </w:t>
      </w:r>
      <w:r>
        <w:t>X</w:t>
      </w:r>
    </w:p>
    <w:p w:rsidR="00E0716C" w:rsidRPr="00D716A6" w:rsidRDefault="00836E0C" w:rsidP="00836E0C">
      <w:pPr>
        <w:rPr>
          <w:lang w:val="fr-CH"/>
        </w:rPr>
      </w:pP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2282883</wp:posOffset>
                </wp:positionH>
                <wp:positionV relativeFrom="paragraph">
                  <wp:posOffset>2346325</wp:posOffset>
                </wp:positionV>
                <wp:extent cx="2407861" cy="906780"/>
                <wp:effectExtent l="0" t="0" r="12065" b="26670"/>
                <wp:wrapNone/>
                <wp:docPr id="33" name="Gruppieren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7861" cy="906780"/>
                          <a:chOff x="5439" y="13046"/>
                          <a:chExt cx="4000" cy="1620"/>
                        </a:xfrm>
                      </wpg:grpSpPr>
                      <wps:wsp>
                        <wps:cNvPr id="3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5439" y="13046"/>
                            <a:ext cx="400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6E0C" w:rsidRDefault="00836E0C" w:rsidP="00836E0C">
                              <w:r w:rsidRPr="002F46B6">
                                <w:rPr>
                                  <w:b/>
                                </w:rPr>
                                <w:t>Legende</w:t>
                              </w:r>
                              <w:r>
                                <w:rPr>
                                  <w:b/>
                                </w:rPr>
                                <w:t>:</w:t>
                              </w:r>
                            </w:p>
                            <w:p w:rsidR="00836E0C" w:rsidRPr="00836E0C" w:rsidRDefault="00836E0C" w:rsidP="00836E0C">
                              <w:pPr>
                                <w:spacing w:line="140" w:lineRule="atLeast"/>
                                <w:ind w:left="1260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836E0C">
                                <w:rPr>
                                  <w:sz w:val="17"/>
                                  <w:szCs w:val="17"/>
                                </w:rPr>
                                <w:t>Fahrgeschwindigkeit g</w:t>
                              </w:r>
                              <w:r w:rsidRPr="00836E0C">
                                <w:rPr>
                                  <w:sz w:val="17"/>
                                  <w:szCs w:val="17"/>
                                </w:rPr>
                                <w:t>e</w:t>
                              </w:r>
                              <w:r w:rsidRPr="00836E0C">
                                <w:rPr>
                                  <w:sz w:val="17"/>
                                  <w:szCs w:val="17"/>
                                </w:rPr>
                                <w:t>mäss Signalisation</w:t>
                              </w:r>
                            </w:p>
                            <w:p w:rsidR="00836E0C" w:rsidRPr="00836E0C" w:rsidRDefault="00836E0C" w:rsidP="00836E0C">
                              <w:pPr>
                                <w:spacing w:before="240" w:line="140" w:lineRule="atLeast"/>
                                <w:ind w:left="1259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836E0C">
                                <w:rPr>
                                  <w:sz w:val="17"/>
                                  <w:szCs w:val="17"/>
                                </w:rPr>
                                <w:t>Alarmierungszone: Fahrg</w:t>
                              </w:r>
                              <w:r w:rsidRPr="00836E0C">
                                <w:rPr>
                                  <w:sz w:val="17"/>
                                  <w:szCs w:val="17"/>
                                </w:rPr>
                                <w:t>e</w:t>
                              </w:r>
                              <w:r w:rsidRPr="00836E0C">
                                <w:rPr>
                                  <w:sz w:val="17"/>
                                  <w:szCs w:val="17"/>
                                </w:rPr>
                                <w:t xml:space="preserve">schwindigkeit = </w:t>
                              </w:r>
                              <w:r w:rsidRPr="00836E0C">
                                <w:rPr>
                                  <w:b/>
                                  <w:sz w:val="17"/>
                                  <w:szCs w:val="17"/>
                                </w:rPr>
                                <w:t>20 km/h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35" name="Line 27"/>
                        <wps:cNvCnPr/>
                        <wps:spPr bwMode="auto">
                          <a:xfrm flipV="1">
                            <a:off x="5558" y="14558"/>
                            <a:ext cx="1080" cy="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8"/>
                        <wps:cNvCnPr/>
                        <wps:spPr bwMode="auto">
                          <a:xfrm>
                            <a:off x="5519" y="13778"/>
                            <a:ext cx="1057" cy="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33" o:spid="_x0000_s1026" style="position:absolute;margin-left:179.75pt;margin-top:184.75pt;width:189.6pt;height:71.4pt;z-index:251682816" coordorigin="5439,13046" coordsize="400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27" type="#_x0000_t202" style="position:absolute;left:5439;top:13046;width:400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m28QA&#10;AADbAAAADwAAAGRycy9kb3ducmV2LnhtbESPW4vCMBSE34X9D+EIvq2pF1zpGqUsCIoX0BX08dCc&#10;bYvNSWlirf/eCAs+DjPzDTNbtKYUDdWusKxg0I9AEKdWF5wpOP0uP6cgnEfWWFomBQ9ysJh/dGYY&#10;a3vnAzVHn4kAYRejgtz7KpbSpTkZdH1bEQfvz9YGfZB1JnWN9wA3pRxG0UQaLDgs5FjRT07p9Xgz&#10;CjCbNLvLVzFeH5bnZLtO9oPNjZTqddvkG4Sn1r/D/+2VVjAaw+tL+AF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AptvEAAAA2wAAAA8AAAAAAAAAAAAAAAAAmAIAAGRycy9k&#10;b3ducmV2LnhtbFBLBQYAAAAABAAEAPUAAACJAwAAAAA=&#10;">
                  <v:textbox inset="1mm,1mm,1mm,1mm">
                    <w:txbxContent>
                      <w:p w:rsidR="00836E0C" w:rsidRDefault="00836E0C" w:rsidP="00836E0C">
                        <w:r w:rsidRPr="002F46B6">
                          <w:rPr>
                            <w:b/>
                          </w:rPr>
                          <w:t>Legende</w:t>
                        </w:r>
                        <w:r>
                          <w:rPr>
                            <w:b/>
                          </w:rPr>
                          <w:t>:</w:t>
                        </w:r>
                      </w:p>
                      <w:p w:rsidR="00836E0C" w:rsidRPr="00836E0C" w:rsidRDefault="00836E0C" w:rsidP="00836E0C">
                        <w:pPr>
                          <w:spacing w:line="140" w:lineRule="atLeast"/>
                          <w:ind w:left="1260"/>
                          <w:rPr>
                            <w:sz w:val="17"/>
                            <w:szCs w:val="17"/>
                          </w:rPr>
                        </w:pPr>
                        <w:r w:rsidRPr="00836E0C">
                          <w:rPr>
                            <w:sz w:val="17"/>
                            <w:szCs w:val="17"/>
                          </w:rPr>
                          <w:t>Fahrgeschwindigkeit g</w:t>
                        </w:r>
                        <w:r w:rsidRPr="00836E0C">
                          <w:rPr>
                            <w:sz w:val="17"/>
                            <w:szCs w:val="17"/>
                          </w:rPr>
                          <w:t>e</w:t>
                        </w:r>
                        <w:r w:rsidRPr="00836E0C">
                          <w:rPr>
                            <w:sz w:val="17"/>
                            <w:szCs w:val="17"/>
                          </w:rPr>
                          <w:t>mäss Signalisation</w:t>
                        </w:r>
                      </w:p>
                      <w:p w:rsidR="00836E0C" w:rsidRPr="00836E0C" w:rsidRDefault="00836E0C" w:rsidP="00836E0C">
                        <w:pPr>
                          <w:spacing w:before="240" w:line="140" w:lineRule="atLeast"/>
                          <w:ind w:left="1259"/>
                          <w:rPr>
                            <w:sz w:val="17"/>
                            <w:szCs w:val="17"/>
                          </w:rPr>
                        </w:pPr>
                        <w:r w:rsidRPr="00836E0C">
                          <w:rPr>
                            <w:sz w:val="17"/>
                            <w:szCs w:val="17"/>
                          </w:rPr>
                          <w:t>Alarmierungszone: Fahrg</w:t>
                        </w:r>
                        <w:r w:rsidRPr="00836E0C">
                          <w:rPr>
                            <w:sz w:val="17"/>
                            <w:szCs w:val="17"/>
                          </w:rPr>
                          <w:t>e</w:t>
                        </w:r>
                        <w:r w:rsidRPr="00836E0C">
                          <w:rPr>
                            <w:sz w:val="17"/>
                            <w:szCs w:val="17"/>
                          </w:rPr>
                          <w:t xml:space="preserve">schwindigkeit = </w:t>
                        </w:r>
                        <w:r w:rsidRPr="00836E0C">
                          <w:rPr>
                            <w:b/>
                            <w:sz w:val="17"/>
                            <w:szCs w:val="17"/>
                          </w:rPr>
                          <w:t>20 km/h</w:t>
                        </w:r>
                      </w:p>
                    </w:txbxContent>
                  </v:textbox>
                </v:shape>
                <v:line id="Line 27" o:spid="_x0000_s1028" style="position:absolute;flip:y;visibility:visible;mso-wrap-style:square" from="5558,14558" to="6638,14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fz08QAAADbAAAADwAAAGRycy9kb3ducmV2LnhtbESPQWvCQBSE70L/w/IEb7oxokjqKq2g&#10;VOhBE2mvj+xrEpp9G7Nbjf76riB4HGbmG2ax6kwtztS6yrKC8SgCQZxbXXGh4JhthnMQziNrrC2T&#10;gis5WC1fegtMtL3wgc6pL0SAsEtQQel9k0jp8pIMupFtiIP3Y1uDPsi2kLrFS4CbWsZRNJMGKw4L&#10;JTa0Lin/Tf+Mgq+4O+22uyyj23ca2c93c/X7WKlBv3t7BeGp88/wo/2hFUymcP8Sfo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R/PTxAAAANsAAAAPAAAAAAAAAAAA&#10;AAAAAKECAABkcnMvZG93bnJldi54bWxQSwUGAAAAAAQABAD5AAAAkgMAAAAA&#10;" strokecolor="blue" strokeweight="2.25pt">
                  <v:stroke dashstyle="longDash"/>
                </v:line>
                <v:line id="Line 28" o:spid="_x0000_s1029" style="position:absolute;visibility:visible;mso-wrap-style:square" from="5519,13778" to="6576,13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Y9t8MAAADbAAAADwAAAGRycy9kb3ducmV2LnhtbESPQWsCMRSE70L/Q3gFb5ptFbGrUaog&#10;CEWKWvD6TJ67azcvyybV+O+NUPA4zMw3zHQebS0u1PrKsYK3fgaCWDtTcaHgZ7/qjUH4gGywdkwK&#10;buRhPnvpTDE37spbuuxCIRKEfY4KyhCaXEqvS7Lo+64hTt7JtRZDkm0hTYvXBLe1fM+ykbRYcVoo&#10;saFlSfp392cVHM4fx+9YaTPk4/ZruPZxoxcLpbqv8XMCIlAMz/B/e20UDEbw+JJ+gJz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WPbfDAAAA2wAAAA8AAAAAAAAAAAAA&#10;AAAAoQIAAGRycy9kb3ducmV2LnhtbFBLBQYAAAAABAAEAPkAAACRAwAAAAA=&#10;" strokecolor="red" strokeweight="2.25pt"/>
              </v:group>
            </w:pict>
          </mc:Fallback>
        </mc:AlternateContent>
      </w:r>
      <w:r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2088515</wp:posOffset>
                </wp:positionV>
                <wp:extent cx="259080" cy="190500"/>
                <wp:effectExtent l="17780" t="17145" r="18415" b="20955"/>
                <wp:wrapNone/>
                <wp:docPr id="32" name="Freihand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080" cy="190500"/>
                        </a:xfrm>
                        <a:custGeom>
                          <a:avLst/>
                          <a:gdLst>
                            <a:gd name="T0" fmla="*/ 408 w 408"/>
                            <a:gd name="T1" fmla="*/ 0 h 300"/>
                            <a:gd name="T2" fmla="*/ 309 w 408"/>
                            <a:gd name="T3" fmla="*/ 17 h 300"/>
                            <a:gd name="T4" fmla="*/ 99 w 408"/>
                            <a:gd name="T5" fmla="*/ 47 h 300"/>
                            <a:gd name="T6" fmla="*/ 61 w 408"/>
                            <a:gd name="T7" fmla="*/ 68 h 300"/>
                            <a:gd name="T8" fmla="*/ 44 w 408"/>
                            <a:gd name="T9" fmla="*/ 141 h 300"/>
                            <a:gd name="T10" fmla="*/ 31 w 408"/>
                            <a:gd name="T11" fmla="*/ 210 h 300"/>
                            <a:gd name="T12" fmla="*/ 5 w 408"/>
                            <a:gd name="T13" fmla="*/ 274 h 300"/>
                            <a:gd name="T14" fmla="*/ 1 w 408"/>
                            <a:gd name="T1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08" h="300">
                              <a:moveTo>
                                <a:pt x="408" y="0"/>
                              </a:moveTo>
                              <a:cubicBezTo>
                                <a:pt x="373" y="7"/>
                                <a:pt x="345" y="14"/>
                                <a:pt x="309" y="17"/>
                              </a:cubicBezTo>
                              <a:cubicBezTo>
                                <a:pt x="240" y="33"/>
                                <a:pt x="167" y="26"/>
                                <a:pt x="99" y="47"/>
                              </a:cubicBezTo>
                              <a:cubicBezTo>
                                <a:pt x="87" y="56"/>
                                <a:pt x="74" y="60"/>
                                <a:pt x="61" y="68"/>
                              </a:cubicBezTo>
                              <a:cubicBezTo>
                                <a:pt x="58" y="96"/>
                                <a:pt x="58" y="118"/>
                                <a:pt x="44" y="141"/>
                              </a:cubicBezTo>
                              <a:cubicBezTo>
                                <a:pt x="41" y="166"/>
                                <a:pt x="38" y="187"/>
                                <a:pt x="31" y="210"/>
                              </a:cubicBezTo>
                              <a:cubicBezTo>
                                <a:pt x="27" y="252"/>
                                <a:pt x="25" y="245"/>
                                <a:pt x="5" y="274"/>
                              </a:cubicBezTo>
                              <a:cubicBezTo>
                                <a:pt x="0" y="294"/>
                                <a:pt x="1" y="285"/>
                                <a:pt x="1" y="30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32" o:spid="_x0000_s1026" style="position:absolute;margin-left:172.75pt;margin-top:164.45pt;width:20.4pt;height: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" path="m408,c373,7,345,14,309,17,240,33,167,26,99,47,87,56,74,60,61,68v-3,28,-3,50,-17,73c41,166,38,187,31,210v-4,42,-6,35,-26,64c,294,1,285,1,300e" filled="f" strokecolor="red" strokeweight="2.25pt">
                <v:path arrowok="t" o:connecttype="custom" o:connectlocs="259080,0;196215,10795;62865,29845;38735,43180;27940,89535;19685,133350;3175,173990;635,190500" o:connectangles="0,0,0,0,0,0,0,0"/>
              </v:shape>
            </w:pict>
          </mc:Fallback>
        </mc:AlternateContent>
      </w:r>
      <w:r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2159635</wp:posOffset>
                </wp:positionH>
                <wp:positionV relativeFrom="paragraph">
                  <wp:posOffset>2178685</wp:posOffset>
                </wp:positionV>
                <wp:extent cx="43815" cy="102870"/>
                <wp:effectExtent l="21590" t="21590" r="20320" b="18415"/>
                <wp:wrapNone/>
                <wp:docPr id="31" name="Freihand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102870"/>
                        </a:xfrm>
                        <a:custGeom>
                          <a:avLst/>
                          <a:gdLst>
                            <a:gd name="T0" fmla="*/ 6 w 69"/>
                            <a:gd name="T1" fmla="*/ 162 h 162"/>
                            <a:gd name="T2" fmla="*/ 18 w 69"/>
                            <a:gd name="T3" fmla="*/ 123 h 162"/>
                            <a:gd name="T4" fmla="*/ 24 w 69"/>
                            <a:gd name="T5" fmla="*/ 105 h 162"/>
                            <a:gd name="T6" fmla="*/ 60 w 69"/>
                            <a:gd name="T7" fmla="*/ 39 h 162"/>
                            <a:gd name="T8" fmla="*/ 69 w 69"/>
                            <a:gd name="T9" fmla="*/ 0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9" h="162">
                              <a:moveTo>
                                <a:pt x="6" y="162"/>
                              </a:moveTo>
                              <a:cubicBezTo>
                                <a:pt x="0" y="145"/>
                                <a:pt x="8" y="138"/>
                                <a:pt x="18" y="123"/>
                              </a:cubicBezTo>
                              <a:cubicBezTo>
                                <a:pt x="22" y="118"/>
                                <a:pt x="20" y="110"/>
                                <a:pt x="24" y="105"/>
                              </a:cubicBezTo>
                              <a:cubicBezTo>
                                <a:pt x="38" y="84"/>
                                <a:pt x="46" y="60"/>
                                <a:pt x="60" y="39"/>
                              </a:cubicBezTo>
                              <a:cubicBezTo>
                                <a:pt x="63" y="23"/>
                                <a:pt x="69" y="16"/>
                                <a:pt x="69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31" o:spid="_x0000_s1026" style="position:absolute;margin-left:170.05pt;margin-top:171.55pt;width:3.45pt;height: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" path="m6,162c,145,8,138,18,123v4,-5,2,-13,6,-18c38,84,46,60,60,39,63,23,69,16,69,e" filled="f" strokecolor="blue" strokeweight="2.25pt">
                <v:path arrowok="t" o:connecttype="custom" o:connectlocs="3810,102870;11430,78105;15240,66675;38100,24765;43815,0" o:connectangles="0,0,0,0,0"/>
              </v:shape>
            </w:pict>
          </mc:Fallback>
        </mc:AlternateContent>
      </w:r>
      <w:r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2218055</wp:posOffset>
                </wp:positionH>
                <wp:positionV relativeFrom="paragraph">
                  <wp:posOffset>1997710</wp:posOffset>
                </wp:positionV>
                <wp:extent cx="12065" cy="123825"/>
                <wp:effectExtent l="22860" t="21590" r="31750" b="16510"/>
                <wp:wrapNone/>
                <wp:docPr id="30" name="Freihand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" cy="123825"/>
                        </a:xfrm>
                        <a:custGeom>
                          <a:avLst/>
                          <a:gdLst>
                            <a:gd name="T0" fmla="*/ 0 w 19"/>
                            <a:gd name="T1" fmla="*/ 195 h 195"/>
                            <a:gd name="T2" fmla="*/ 9 w 19"/>
                            <a:gd name="T3" fmla="*/ 96 h 195"/>
                            <a:gd name="T4" fmla="*/ 3 w 19"/>
                            <a:gd name="T5" fmla="*/ 0 h 1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9" h="195">
                              <a:moveTo>
                                <a:pt x="0" y="195"/>
                              </a:moveTo>
                              <a:cubicBezTo>
                                <a:pt x="11" y="162"/>
                                <a:pt x="8" y="133"/>
                                <a:pt x="9" y="96"/>
                              </a:cubicBezTo>
                              <a:cubicBezTo>
                                <a:pt x="6" y="4"/>
                                <a:pt x="19" y="33"/>
                                <a:pt x="3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30" o:spid="_x0000_s1026" style="position:absolute;margin-left:174.65pt;margin-top:157.3pt;width:.95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" path="m,195c11,162,8,133,9,96,6,4,19,33,3,e" filled="f" strokecolor="blue" strokeweight="2.25pt">
                <v:path arrowok="t" o:connecttype="custom" o:connectlocs="0,123825;5715,60960;1905,0" o:connectangles="0,0,0"/>
              </v:shape>
            </w:pict>
          </mc:Fallback>
        </mc:AlternateContent>
      </w:r>
      <w:r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3247390</wp:posOffset>
                </wp:positionH>
                <wp:positionV relativeFrom="paragraph">
                  <wp:posOffset>912495</wp:posOffset>
                </wp:positionV>
                <wp:extent cx="163830" cy="53340"/>
                <wp:effectExtent l="23495" t="31750" r="22225" b="29210"/>
                <wp:wrapNone/>
                <wp:docPr id="29" name="Freihand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53340"/>
                        </a:xfrm>
                        <a:custGeom>
                          <a:avLst/>
                          <a:gdLst>
                            <a:gd name="T0" fmla="*/ 0 w 258"/>
                            <a:gd name="T1" fmla="*/ 22 h 84"/>
                            <a:gd name="T2" fmla="*/ 43 w 258"/>
                            <a:gd name="T3" fmla="*/ 60 h 84"/>
                            <a:gd name="T4" fmla="*/ 82 w 258"/>
                            <a:gd name="T5" fmla="*/ 82 h 84"/>
                            <a:gd name="T6" fmla="*/ 133 w 258"/>
                            <a:gd name="T7" fmla="*/ 78 h 84"/>
                            <a:gd name="T8" fmla="*/ 146 w 258"/>
                            <a:gd name="T9" fmla="*/ 60 h 84"/>
                            <a:gd name="T10" fmla="*/ 185 w 258"/>
                            <a:gd name="T11" fmla="*/ 39 h 84"/>
                            <a:gd name="T12" fmla="*/ 210 w 258"/>
                            <a:gd name="T13" fmla="*/ 0 h 84"/>
                            <a:gd name="T14" fmla="*/ 249 w 258"/>
                            <a:gd name="T15" fmla="*/ 30 h 84"/>
                            <a:gd name="T16" fmla="*/ 258 w 258"/>
                            <a:gd name="T17" fmla="*/ 48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8" h="84">
                              <a:moveTo>
                                <a:pt x="0" y="22"/>
                              </a:moveTo>
                              <a:cubicBezTo>
                                <a:pt x="10" y="37"/>
                                <a:pt x="26" y="55"/>
                                <a:pt x="43" y="60"/>
                              </a:cubicBezTo>
                              <a:cubicBezTo>
                                <a:pt x="56" y="69"/>
                                <a:pt x="69" y="73"/>
                                <a:pt x="82" y="82"/>
                              </a:cubicBezTo>
                              <a:cubicBezTo>
                                <a:pt x="99" y="81"/>
                                <a:pt x="117" y="84"/>
                                <a:pt x="133" y="78"/>
                              </a:cubicBezTo>
                              <a:cubicBezTo>
                                <a:pt x="140" y="76"/>
                                <a:pt x="141" y="65"/>
                                <a:pt x="146" y="60"/>
                              </a:cubicBezTo>
                              <a:cubicBezTo>
                                <a:pt x="156" y="50"/>
                                <a:pt x="172" y="43"/>
                                <a:pt x="185" y="39"/>
                              </a:cubicBezTo>
                              <a:cubicBezTo>
                                <a:pt x="195" y="23"/>
                                <a:pt x="192" y="8"/>
                                <a:pt x="210" y="0"/>
                              </a:cubicBezTo>
                              <a:cubicBezTo>
                                <a:pt x="236" y="6"/>
                                <a:pt x="234" y="10"/>
                                <a:pt x="249" y="30"/>
                              </a:cubicBezTo>
                              <a:cubicBezTo>
                                <a:pt x="254" y="45"/>
                                <a:pt x="250" y="40"/>
                                <a:pt x="258" y="48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29" o:spid="_x0000_s1026" style="position:absolute;margin-left:255.7pt;margin-top:71.85pt;width:12.9pt;height:4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8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" path="m,22c10,37,26,55,43,60v13,9,26,13,39,22c99,81,117,84,133,78v7,-2,8,-13,13,-18c156,50,172,43,185,39,195,23,192,8,210,v26,6,24,10,39,30c254,45,250,40,258,48e" filled="f" strokecolor="blue" strokeweight="2.25pt">
                <v:path arrowok="t" o:connecttype="custom" o:connectlocs="0,13970;27305,38100;52070,52070;84455,49530;92710,38100;117475,24765;133350,0;158115,19050;163830,30480" o:connectangles="0,0,0,0,0,0,0,0,0"/>
              </v:shape>
            </w:pict>
          </mc:Fallback>
        </mc:AlternateContent>
      </w:r>
      <w:r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3092450</wp:posOffset>
                </wp:positionH>
                <wp:positionV relativeFrom="paragraph">
                  <wp:posOffset>782320</wp:posOffset>
                </wp:positionV>
                <wp:extent cx="128270" cy="122555"/>
                <wp:effectExtent l="20955" t="15875" r="22225" b="23495"/>
                <wp:wrapNone/>
                <wp:docPr id="28" name="Freihand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270" cy="122555"/>
                        </a:xfrm>
                        <a:custGeom>
                          <a:avLst/>
                          <a:gdLst>
                            <a:gd name="T0" fmla="*/ 0 w 202"/>
                            <a:gd name="T1" fmla="*/ 0 h 193"/>
                            <a:gd name="T2" fmla="*/ 30 w 202"/>
                            <a:gd name="T3" fmla="*/ 38 h 193"/>
                            <a:gd name="T4" fmla="*/ 99 w 202"/>
                            <a:gd name="T5" fmla="*/ 94 h 193"/>
                            <a:gd name="T6" fmla="*/ 146 w 202"/>
                            <a:gd name="T7" fmla="*/ 145 h 193"/>
                            <a:gd name="T8" fmla="*/ 202 w 202"/>
                            <a:gd name="T9" fmla="*/ 193 h 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2" h="193">
                              <a:moveTo>
                                <a:pt x="0" y="0"/>
                              </a:moveTo>
                              <a:cubicBezTo>
                                <a:pt x="11" y="15"/>
                                <a:pt x="14" y="28"/>
                                <a:pt x="30" y="38"/>
                              </a:cubicBezTo>
                              <a:cubicBezTo>
                                <a:pt x="47" y="62"/>
                                <a:pt x="70" y="85"/>
                                <a:pt x="99" y="94"/>
                              </a:cubicBezTo>
                              <a:cubicBezTo>
                                <a:pt x="120" y="109"/>
                                <a:pt x="130" y="123"/>
                                <a:pt x="146" y="145"/>
                              </a:cubicBezTo>
                              <a:cubicBezTo>
                                <a:pt x="163" y="168"/>
                                <a:pt x="183" y="174"/>
                                <a:pt x="202" y="19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28" o:spid="_x0000_s1026" style="position:absolute;margin-left:243.5pt;margin-top:61.6pt;width:10.1pt;height:9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2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" path="m,c11,15,14,28,30,38,47,62,70,85,99,94v21,15,31,29,47,51c163,168,183,174,202,193e" filled="f" strokecolor="blue" strokeweight="2.25pt">
                <v:path arrowok="t" o:connecttype="custom" o:connectlocs="0,0;19050,24130;62865,59690;92710,92075;128270,122555" o:connectangles="0,0,0,0,0"/>
              </v:shape>
            </w:pict>
          </mc:Fallback>
        </mc:AlternateContent>
      </w:r>
      <w:r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3043555</wp:posOffset>
                </wp:positionH>
                <wp:positionV relativeFrom="paragraph">
                  <wp:posOffset>607695</wp:posOffset>
                </wp:positionV>
                <wp:extent cx="106045" cy="136525"/>
                <wp:effectExtent l="29210" t="22225" r="36195" b="22225"/>
                <wp:wrapNone/>
                <wp:docPr id="27" name="Freihand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045" cy="136525"/>
                        </a:xfrm>
                        <a:custGeom>
                          <a:avLst/>
                          <a:gdLst>
                            <a:gd name="T0" fmla="*/ 124 w 167"/>
                            <a:gd name="T1" fmla="*/ 0 h 215"/>
                            <a:gd name="T2" fmla="*/ 167 w 167"/>
                            <a:gd name="T3" fmla="*/ 26 h 215"/>
                            <a:gd name="T4" fmla="*/ 90 w 167"/>
                            <a:gd name="T5" fmla="*/ 60 h 215"/>
                            <a:gd name="T6" fmla="*/ 34 w 167"/>
                            <a:gd name="T7" fmla="*/ 73 h 215"/>
                            <a:gd name="T8" fmla="*/ 9 w 167"/>
                            <a:gd name="T9" fmla="*/ 108 h 215"/>
                            <a:gd name="T10" fmla="*/ 30 w 167"/>
                            <a:gd name="T11" fmla="*/ 198 h 215"/>
                            <a:gd name="T12" fmla="*/ 39 w 167"/>
                            <a:gd name="T13" fmla="*/ 215 h 2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67" h="215">
                              <a:moveTo>
                                <a:pt x="124" y="0"/>
                              </a:moveTo>
                              <a:cubicBezTo>
                                <a:pt x="147" y="4"/>
                                <a:pt x="160" y="3"/>
                                <a:pt x="167" y="26"/>
                              </a:cubicBezTo>
                              <a:cubicBezTo>
                                <a:pt x="149" y="55"/>
                                <a:pt x="121" y="56"/>
                                <a:pt x="90" y="60"/>
                              </a:cubicBezTo>
                              <a:cubicBezTo>
                                <a:pt x="71" y="65"/>
                                <a:pt x="53" y="69"/>
                                <a:pt x="34" y="73"/>
                              </a:cubicBezTo>
                              <a:cubicBezTo>
                                <a:pt x="18" y="84"/>
                                <a:pt x="19" y="92"/>
                                <a:pt x="9" y="108"/>
                              </a:cubicBezTo>
                              <a:cubicBezTo>
                                <a:pt x="11" y="147"/>
                                <a:pt x="0" y="177"/>
                                <a:pt x="30" y="198"/>
                              </a:cubicBezTo>
                              <a:cubicBezTo>
                                <a:pt x="33" y="204"/>
                                <a:pt x="39" y="215"/>
                                <a:pt x="39" y="21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27" o:spid="_x0000_s1026" style="position:absolute;margin-left:239.65pt;margin-top:47.85pt;width:8.35pt;height:1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" path="m124,v23,4,36,3,43,26c149,55,121,56,90,60,71,65,53,69,34,73,18,84,19,92,9,108v2,39,-9,69,21,90c33,204,39,215,39,215e" filled="f" strokecolor="blue" strokeweight="2.25pt">
                <v:path arrowok="t" o:connecttype="custom" o:connectlocs="78740,0;106045,16510;57150,38100;21590,46355;5715,68580;19050,125730;24765,136525" o:connectangles="0,0,0,0,0,0,0"/>
              </v:shape>
            </w:pict>
          </mc:Fallback>
        </mc:AlternateContent>
      </w:r>
      <w:r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1483995</wp:posOffset>
                </wp:positionH>
                <wp:positionV relativeFrom="paragraph">
                  <wp:posOffset>632460</wp:posOffset>
                </wp:positionV>
                <wp:extent cx="139065" cy="35560"/>
                <wp:effectExtent l="22225" t="18415" r="19685" b="22225"/>
                <wp:wrapNone/>
                <wp:docPr id="26" name="Freihand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065" cy="35560"/>
                        </a:xfrm>
                        <a:custGeom>
                          <a:avLst/>
                          <a:gdLst>
                            <a:gd name="T0" fmla="*/ 0 w 219"/>
                            <a:gd name="T1" fmla="*/ 56 h 56"/>
                            <a:gd name="T2" fmla="*/ 103 w 219"/>
                            <a:gd name="T3" fmla="*/ 34 h 56"/>
                            <a:gd name="T4" fmla="*/ 193 w 219"/>
                            <a:gd name="T5" fmla="*/ 9 h 56"/>
                            <a:gd name="T6" fmla="*/ 219 w 219"/>
                            <a:gd name="T7" fmla="*/ 0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9" h="56">
                              <a:moveTo>
                                <a:pt x="0" y="56"/>
                              </a:moveTo>
                              <a:cubicBezTo>
                                <a:pt x="34" y="43"/>
                                <a:pt x="66" y="40"/>
                                <a:pt x="103" y="34"/>
                              </a:cubicBezTo>
                              <a:cubicBezTo>
                                <a:pt x="139" y="23"/>
                                <a:pt x="153" y="13"/>
                                <a:pt x="193" y="9"/>
                              </a:cubicBezTo>
                              <a:cubicBezTo>
                                <a:pt x="202" y="6"/>
                                <a:pt x="219" y="0"/>
                                <a:pt x="219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26" o:spid="_x0000_s1026" style="position:absolute;margin-left:116.85pt;margin-top:49.8pt;width:10.95pt;height: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" path="m,56c34,43,66,40,103,34,139,23,153,13,193,9,202,6,219,,219,e" filled="f" strokecolor="blue" strokeweight="2.25pt">
                <v:path arrowok="t" o:connecttype="custom" o:connectlocs="0,35560;65405,21590;122555,5715;139065,0" o:connectangles="0,0,0,0"/>
              </v:shape>
            </w:pict>
          </mc:Fallback>
        </mc:AlternateContent>
      </w:r>
      <w:r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1669415</wp:posOffset>
                </wp:positionH>
                <wp:positionV relativeFrom="paragraph">
                  <wp:posOffset>509905</wp:posOffset>
                </wp:positionV>
                <wp:extent cx="1420495" cy="109220"/>
                <wp:effectExtent l="17145" t="29210" r="19685" b="33020"/>
                <wp:wrapNone/>
                <wp:docPr id="25" name="Freihand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0495" cy="109220"/>
                        </a:xfrm>
                        <a:custGeom>
                          <a:avLst/>
                          <a:gdLst>
                            <a:gd name="T0" fmla="*/ 0 w 2237"/>
                            <a:gd name="T1" fmla="*/ 163 h 172"/>
                            <a:gd name="T2" fmla="*/ 64 w 2237"/>
                            <a:gd name="T3" fmla="*/ 146 h 172"/>
                            <a:gd name="T4" fmla="*/ 145 w 2237"/>
                            <a:gd name="T5" fmla="*/ 142 h 172"/>
                            <a:gd name="T6" fmla="*/ 188 w 2237"/>
                            <a:gd name="T7" fmla="*/ 120 h 172"/>
                            <a:gd name="T8" fmla="*/ 244 w 2237"/>
                            <a:gd name="T9" fmla="*/ 99 h 172"/>
                            <a:gd name="T10" fmla="*/ 321 w 2237"/>
                            <a:gd name="T11" fmla="*/ 90 h 172"/>
                            <a:gd name="T12" fmla="*/ 394 w 2237"/>
                            <a:gd name="T13" fmla="*/ 60 h 172"/>
                            <a:gd name="T14" fmla="*/ 501 w 2237"/>
                            <a:gd name="T15" fmla="*/ 43 h 172"/>
                            <a:gd name="T16" fmla="*/ 540 w 2237"/>
                            <a:gd name="T17" fmla="*/ 26 h 172"/>
                            <a:gd name="T18" fmla="*/ 600 w 2237"/>
                            <a:gd name="T19" fmla="*/ 0 h 172"/>
                            <a:gd name="T20" fmla="*/ 981 w 2237"/>
                            <a:gd name="T21" fmla="*/ 13 h 172"/>
                            <a:gd name="T22" fmla="*/ 1088 w 2237"/>
                            <a:gd name="T23" fmla="*/ 47 h 172"/>
                            <a:gd name="T24" fmla="*/ 1221 w 2237"/>
                            <a:gd name="T25" fmla="*/ 52 h 172"/>
                            <a:gd name="T26" fmla="*/ 1414 w 2237"/>
                            <a:gd name="T27" fmla="*/ 69 h 172"/>
                            <a:gd name="T28" fmla="*/ 1555 w 2237"/>
                            <a:gd name="T29" fmla="*/ 86 h 172"/>
                            <a:gd name="T30" fmla="*/ 1774 w 2237"/>
                            <a:gd name="T31" fmla="*/ 103 h 172"/>
                            <a:gd name="T32" fmla="*/ 1834 w 2237"/>
                            <a:gd name="T33" fmla="*/ 116 h 172"/>
                            <a:gd name="T34" fmla="*/ 1993 w 2237"/>
                            <a:gd name="T35" fmla="*/ 137 h 172"/>
                            <a:gd name="T36" fmla="*/ 2014 w 2237"/>
                            <a:gd name="T37" fmla="*/ 142 h 172"/>
                            <a:gd name="T38" fmla="*/ 2027 w 2237"/>
                            <a:gd name="T39" fmla="*/ 137 h 172"/>
                            <a:gd name="T40" fmla="*/ 2100 w 2237"/>
                            <a:gd name="T41" fmla="*/ 159 h 172"/>
                            <a:gd name="T42" fmla="*/ 2203 w 2237"/>
                            <a:gd name="T43" fmla="*/ 172 h 172"/>
                            <a:gd name="T44" fmla="*/ 2237 w 2237"/>
                            <a:gd name="T45" fmla="*/ 167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237" h="172">
                              <a:moveTo>
                                <a:pt x="0" y="163"/>
                              </a:moveTo>
                              <a:cubicBezTo>
                                <a:pt x="33" y="160"/>
                                <a:pt x="43" y="149"/>
                                <a:pt x="64" y="146"/>
                              </a:cubicBezTo>
                              <a:cubicBezTo>
                                <a:pt x="91" y="143"/>
                                <a:pt x="118" y="143"/>
                                <a:pt x="145" y="142"/>
                              </a:cubicBezTo>
                              <a:cubicBezTo>
                                <a:pt x="163" y="135"/>
                                <a:pt x="169" y="124"/>
                                <a:pt x="188" y="120"/>
                              </a:cubicBezTo>
                              <a:cubicBezTo>
                                <a:pt x="205" y="110"/>
                                <a:pt x="225" y="101"/>
                                <a:pt x="244" y="99"/>
                              </a:cubicBezTo>
                              <a:cubicBezTo>
                                <a:pt x="270" y="96"/>
                                <a:pt x="321" y="90"/>
                                <a:pt x="321" y="90"/>
                              </a:cubicBezTo>
                              <a:cubicBezTo>
                                <a:pt x="346" y="82"/>
                                <a:pt x="367" y="66"/>
                                <a:pt x="394" y="60"/>
                              </a:cubicBezTo>
                              <a:cubicBezTo>
                                <a:pt x="431" y="37"/>
                                <a:pt x="444" y="46"/>
                                <a:pt x="501" y="43"/>
                              </a:cubicBezTo>
                              <a:cubicBezTo>
                                <a:pt x="513" y="35"/>
                                <a:pt x="540" y="26"/>
                                <a:pt x="540" y="26"/>
                              </a:cubicBezTo>
                              <a:cubicBezTo>
                                <a:pt x="557" y="14"/>
                                <a:pt x="580" y="5"/>
                                <a:pt x="600" y="0"/>
                              </a:cubicBezTo>
                              <a:cubicBezTo>
                                <a:pt x="730" y="3"/>
                                <a:pt x="851" y="10"/>
                                <a:pt x="981" y="13"/>
                              </a:cubicBezTo>
                              <a:cubicBezTo>
                                <a:pt x="1017" y="22"/>
                                <a:pt x="1051" y="45"/>
                                <a:pt x="1088" y="47"/>
                              </a:cubicBezTo>
                              <a:cubicBezTo>
                                <a:pt x="1132" y="50"/>
                                <a:pt x="1177" y="50"/>
                                <a:pt x="1221" y="52"/>
                              </a:cubicBezTo>
                              <a:cubicBezTo>
                                <a:pt x="1293" y="62"/>
                                <a:pt x="1334" y="66"/>
                                <a:pt x="1414" y="69"/>
                              </a:cubicBezTo>
                              <a:cubicBezTo>
                                <a:pt x="1461" y="75"/>
                                <a:pt x="1508" y="80"/>
                                <a:pt x="1555" y="86"/>
                              </a:cubicBezTo>
                              <a:cubicBezTo>
                                <a:pt x="1609" y="103"/>
                                <a:pt x="1727" y="101"/>
                                <a:pt x="1774" y="103"/>
                              </a:cubicBezTo>
                              <a:cubicBezTo>
                                <a:pt x="1794" y="107"/>
                                <a:pt x="1814" y="112"/>
                                <a:pt x="1834" y="116"/>
                              </a:cubicBezTo>
                              <a:cubicBezTo>
                                <a:pt x="1869" y="138"/>
                                <a:pt x="1955" y="135"/>
                                <a:pt x="1993" y="137"/>
                              </a:cubicBezTo>
                              <a:cubicBezTo>
                                <a:pt x="2000" y="139"/>
                                <a:pt x="2007" y="142"/>
                                <a:pt x="2014" y="142"/>
                              </a:cubicBezTo>
                              <a:cubicBezTo>
                                <a:pt x="2019" y="142"/>
                                <a:pt x="2022" y="137"/>
                                <a:pt x="2027" y="137"/>
                              </a:cubicBezTo>
                              <a:cubicBezTo>
                                <a:pt x="2051" y="137"/>
                                <a:pt x="2077" y="152"/>
                                <a:pt x="2100" y="159"/>
                              </a:cubicBezTo>
                              <a:cubicBezTo>
                                <a:pt x="2132" y="169"/>
                                <a:pt x="2170" y="169"/>
                                <a:pt x="2203" y="172"/>
                              </a:cubicBezTo>
                              <a:cubicBezTo>
                                <a:pt x="2214" y="170"/>
                                <a:pt x="2237" y="167"/>
                                <a:pt x="2237" y="167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25" o:spid="_x0000_s1026" style="position:absolute;margin-left:131.45pt;margin-top:40.15pt;width:111.85pt;height:8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7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" path="m,163v33,-3,43,-14,64,-17c91,143,118,143,145,142v18,-7,24,-18,43,-22c205,110,225,101,244,99v26,-3,77,-9,77,-9c346,82,367,66,394,60,431,37,444,46,501,43v12,-8,39,-17,39,-17c557,14,580,5,600,,730,3,851,10,981,13v36,9,70,32,107,34c1132,50,1177,50,1221,52v72,10,113,14,193,17c1461,75,1508,80,1555,86v54,17,172,15,219,17c1794,107,1814,112,1834,116v35,22,121,19,159,21c2000,139,2007,142,2014,142v5,,8,-5,13,-5c2051,137,2077,152,2100,159v32,10,70,10,103,13c2214,170,2237,167,2237,167e" filled="f" strokecolor="red" strokeweight="2.25pt">
                <v:path arrowok="t" o:connecttype="custom" o:connectlocs="0,103505;40640,92710;92075,90170;119380,76200;154940,62865;203835,57150;250190,38100;318135,27305;342900,16510;381000,0;622935,8255;690880,29845;775335,33020;897890,43815;987425,54610;1126490,65405;1164590,73660;1265555,86995;1278890,90170;1287145,86995;1333500,100965;1398905,109220;1420495,106045" o:connectangles="0,0,0,0,0,0,0,0,0,0,0,0,0,0,0,0,0,0,0,0,0,0,0"/>
              </v:shape>
            </w:pict>
          </mc:Fallback>
        </mc:AlternateContent>
      </w:r>
      <w:r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1363345</wp:posOffset>
                </wp:positionH>
                <wp:positionV relativeFrom="paragraph">
                  <wp:posOffset>676275</wp:posOffset>
                </wp:positionV>
                <wp:extent cx="95250" cy="57150"/>
                <wp:effectExtent l="44450" t="24130" r="22225" b="23495"/>
                <wp:wrapNone/>
                <wp:docPr id="24" name="Freihand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57150"/>
                        </a:xfrm>
                        <a:custGeom>
                          <a:avLst/>
                          <a:gdLst>
                            <a:gd name="T0" fmla="*/ 36 w 150"/>
                            <a:gd name="T1" fmla="*/ 90 h 90"/>
                            <a:gd name="T2" fmla="*/ 12 w 150"/>
                            <a:gd name="T3" fmla="*/ 69 h 90"/>
                            <a:gd name="T4" fmla="*/ 0 w 150"/>
                            <a:gd name="T5" fmla="*/ 51 h 90"/>
                            <a:gd name="T6" fmla="*/ 96 w 150"/>
                            <a:gd name="T7" fmla="*/ 9 h 90"/>
                            <a:gd name="T8" fmla="*/ 150 w 150"/>
                            <a:gd name="T9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" h="90">
                              <a:moveTo>
                                <a:pt x="36" y="90"/>
                              </a:moveTo>
                              <a:cubicBezTo>
                                <a:pt x="25" y="86"/>
                                <a:pt x="19" y="78"/>
                                <a:pt x="12" y="69"/>
                              </a:cubicBezTo>
                              <a:cubicBezTo>
                                <a:pt x="8" y="63"/>
                                <a:pt x="0" y="51"/>
                                <a:pt x="0" y="51"/>
                              </a:cubicBezTo>
                              <a:cubicBezTo>
                                <a:pt x="7" y="17"/>
                                <a:pt x="65" y="11"/>
                                <a:pt x="96" y="9"/>
                              </a:cubicBezTo>
                              <a:cubicBezTo>
                                <a:pt x="150" y="5"/>
                                <a:pt x="139" y="21"/>
                                <a:pt x="150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24" o:spid="_x0000_s1026" style="position:absolute;margin-left:107.35pt;margin-top:53.25pt;width:7.5pt;height: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" path="m36,90c25,86,19,78,12,69,8,63,,51,,51,7,17,65,11,96,9,150,5,139,21,150,e" filled="f" strokecolor="blue" strokeweight="3pt">
                <v:path arrowok="t" o:connecttype="custom" o:connectlocs="22860,57150;7620,43815;0,32385;60960,5715;95250,0" o:connectangles="0,0,0,0,0"/>
              </v:shape>
            </w:pict>
          </mc:Fallback>
        </mc:AlternateContent>
      </w:r>
      <w:r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1399540</wp:posOffset>
                </wp:positionH>
                <wp:positionV relativeFrom="paragraph">
                  <wp:posOffset>744855</wp:posOffset>
                </wp:positionV>
                <wp:extent cx="480060" cy="614045"/>
                <wp:effectExtent l="23495" t="16510" r="20320" b="17145"/>
                <wp:wrapNone/>
                <wp:docPr id="23" name="Freihand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060" cy="614045"/>
                        </a:xfrm>
                        <a:custGeom>
                          <a:avLst/>
                          <a:gdLst>
                            <a:gd name="T0" fmla="*/ 753 w 756"/>
                            <a:gd name="T1" fmla="*/ 963 h 967"/>
                            <a:gd name="T2" fmla="*/ 741 w 756"/>
                            <a:gd name="T3" fmla="*/ 945 h 967"/>
                            <a:gd name="T4" fmla="*/ 681 w 756"/>
                            <a:gd name="T5" fmla="*/ 867 h 967"/>
                            <a:gd name="T6" fmla="*/ 636 w 756"/>
                            <a:gd name="T7" fmla="*/ 819 h 967"/>
                            <a:gd name="T8" fmla="*/ 597 w 756"/>
                            <a:gd name="T9" fmla="*/ 765 h 967"/>
                            <a:gd name="T10" fmla="*/ 561 w 756"/>
                            <a:gd name="T11" fmla="*/ 708 h 967"/>
                            <a:gd name="T12" fmla="*/ 489 w 756"/>
                            <a:gd name="T13" fmla="*/ 519 h 967"/>
                            <a:gd name="T14" fmla="*/ 456 w 756"/>
                            <a:gd name="T15" fmla="*/ 408 h 967"/>
                            <a:gd name="T16" fmla="*/ 423 w 756"/>
                            <a:gd name="T17" fmla="*/ 342 h 967"/>
                            <a:gd name="T18" fmla="*/ 396 w 756"/>
                            <a:gd name="T19" fmla="*/ 321 h 967"/>
                            <a:gd name="T20" fmla="*/ 321 w 756"/>
                            <a:gd name="T21" fmla="*/ 267 h 967"/>
                            <a:gd name="T22" fmla="*/ 285 w 756"/>
                            <a:gd name="T23" fmla="*/ 240 h 967"/>
                            <a:gd name="T24" fmla="*/ 258 w 756"/>
                            <a:gd name="T25" fmla="*/ 219 h 967"/>
                            <a:gd name="T26" fmla="*/ 225 w 756"/>
                            <a:gd name="T27" fmla="*/ 198 h 967"/>
                            <a:gd name="T28" fmla="*/ 171 w 756"/>
                            <a:gd name="T29" fmla="*/ 156 h 967"/>
                            <a:gd name="T30" fmla="*/ 135 w 756"/>
                            <a:gd name="T31" fmla="*/ 123 h 967"/>
                            <a:gd name="T32" fmla="*/ 111 w 756"/>
                            <a:gd name="T33" fmla="*/ 96 h 967"/>
                            <a:gd name="T34" fmla="*/ 93 w 756"/>
                            <a:gd name="T35" fmla="*/ 78 h 967"/>
                            <a:gd name="T36" fmla="*/ 75 w 756"/>
                            <a:gd name="T37" fmla="*/ 66 h 967"/>
                            <a:gd name="T38" fmla="*/ 9 w 756"/>
                            <a:gd name="T39" fmla="*/ 12 h 967"/>
                            <a:gd name="T40" fmla="*/ 0 w 756"/>
                            <a:gd name="T41" fmla="*/ 0 h 9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756" h="967">
                              <a:moveTo>
                                <a:pt x="753" y="963"/>
                              </a:moveTo>
                              <a:cubicBezTo>
                                <a:pt x="746" y="942"/>
                                <a:pt x="756" y="967"/>
                                <a:pt x="741" y="945"/>
                              </a:cubicBezTo>
                              <a:cubicBezTo>
                                <a:pt x="723" y="917"/>
                                <a:pt x="717" y="879"/>
                                <a:pt x="681" y="867"/>
                              </a:cubicBezTo>
                              <a:cubicBezTo>
                                <a:pt x="669" y="850"/>
                                <a:pt x="657" y="824"/>
                                <a:pt x="636" y="819"/>
                              </a:cubicBezTo>
                              <a:cubicBezTo>
                                <a:pt x="624" y="801"/>
                                <a:pt x="613" y="781"/>
                                <a:pt x="597" y="765"/>
                              </a:cubicBezTo>
                              <a:cubicBezTo>
                                <a:pt x="590" y="743"/>
                                <a:pt x="568" y="730"/>
                                <a:pt x="561" y="708"/>
                              </a:cubicBezTo>
                              <a:cubicBezTo>
                                <a:pt x="540" y="645"/>
                                <a:pt x="518" y="578"/>
                                <a:pt x="489" y="519"/>
                              </a:cubicBezTo>
                              <a:cubicBezTo>
                                <a:pt x="472" y="485"/>
                                <a:pt x="484" y="436"/>
                                <a:pt x="456" y="408"/>
                              </a:cubicBezTo>
                              <a:cubicBezTo>
                                <a:pt x="448" y="385"/>
                                <a:pt x="441" y="360"/>
                                <a:pt x="423" y="342"/>
                              </a:cubicBezTo>
                              <a:cubicBezTo>
                                <a:pt x="415" y="334"/>
                                <a:pt x="396" y="321"/>
                                <a:pt x="396" y="321"/>
                              </a:cubicBezTo>
                              <a:cubicBezTo>
                                <a:pt x="390" y="312"/>
                                <a:pt x="335" y="272"/>
                                <a:pt x="321" y="267"/>
                              </a:cubicBezTo>
                              <a:cubicBezTo>
                                <a:pt x="312" y="249"/>
                                <a:pt x="298" y="253"/>
                                <a:pt x="285" y="240"/>
                              </a:cubicBezTo>
                              <a:cubicBezTo>
                                <a:pt x="274" y="229"/>
                                <a:pt x="273" y="224"/>
                                <a:pt x="258" y="219"/>
                              </a:cubicBezTo>
                              <a:cubicBezTo>
                                <a:pt x="247" y="211"/>
                                <a:pt x="237" y="204"/>
                                <a:pt x="225" y="198"/>
                              </a:cubicBezTo>
                              <a:cubicBezTo>
                                <a:pt x="210" y="178"/>
                                <a:pt x="189" y="172"/>
                                <a:pt x="171" y="156"/>
                              </a:cubicBezTo>
                              <a:cubicBezTo>
                                <a:pt x="164" y="150"/>
                                <a:pt x="141" y="132"/>
                                <a:pt x="135" y="123"/>
                              </a:cubicBezTo>
                              <a:cubicBezTo>
                                <a:pt x="127" y="111"/>
                                <a:pt x="124" y="104"/>
                                <a:pt x="111" y="96"/>
                              </a:cubicBezTo>
                              <a:cubicBezTo>
                                <a:pt x="102" y="78"/>
                                <a:pt x="110" y="88"/>
                                <a:pt x="93" y="78"/>
                              </a:cubicBezTo>
                              <a:cubicBezTo>
                                <a:pt x="87" y="74"/>
                                <a:pt x="75" y="66"/>
                                <a:pt x="75" y="66"/>
                              </a:cubicBezTo>
                              <a:cubicBezTo>
                                <a:pt x="58" y="40"/>
                                <a:pt x="34" y="29"/>
                                <a:pt x="9" y="12"/>
                              </a:cubicBezTo>
                              <a:cubicBezTo>
                                <a:pt x="2" y="2"/>
                                <a:pt x="6" y="6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23" o:spid="_x0000_s1026" style="position:absolute;margin-left:110.2pt;margin-top:58.65pt;width:37.8pt;height:48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6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" path="m753,963v-7,-21,3,4,-12,-18c723,917,717,879,681,867,669,850,657,824,636,819,624,801,613,781,597,765v-7,-22,-29,-35,-36,-57c540,645,518,578,489,519,472,485,484,436,456,408v-8,-23,-15,-48,-33,-66c415,334,396,321,396,321v-6,-9,-61,-49,-75,-54c312,249,298,253,285,240,274,229,273,224,258,219v-11,-8,-21,-15,-33,-21c210,178,189,172,171,156v-7,-6,-30,-24,-36,-33c127,111,124,104,111,96,102,78,110,88,93,78,87,74,75,66,75,66,58,40,34,29,9,12,2,2,6,6,,e" filled="f" strokecolor="red" strokeweight="2.25pt">
                <v:path arrowok="t" o:connecttype="custom" o:connectlocs="478155,611505;470535,600075;432435,550545;403860,520065;379095,485775;356235,449580;310515,329565;289560,259080;268605,217170;251460,203835;203835,169545;180975,152400;163830,139065;142875,125730;108585,99060;85725,78105;70485,60960;59055,49530;47625,41910;5715,7620;0,0" o:connectangles="0,0,0,0,0,0,0,0,0,0,0,0,0,0,0,0,0,0,0,0,0"/>
              </v:shape>
            </w:pict>
          </mc:Fallback>
        </mc:AlternateContent>
      </w:r>
      <w:r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1373505</wp:posOffset>
                </wp:positionV>
                <wp:extent cx="160020" cy="179070"/>
                <wp:effectExtent l="23495" t="16510" r="16510" b="23495"/>
                <wp:wrapNone/>
                <wp:docPr id="22" name="Freihand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" cy="179070"/>
                        </a:xfrm>
                        <a:custGeom>
                          <a:avLst/>
                          <a:gdLst>
                            <a:gd name="T0" fmla="*/ 252 w 252"/>
                            <a:gd name="T1" fmla="*/ 282 h 282"/>
                            <a:gd name="T2" fmla="*/ 207 w 252"/>
                            <a:gd name="T3" fmla="*/ 243 h 282"/>
                            <a:gd name="T4" fmla="*/ 180 w 252"/>
                            <a:gd name="T5" fmla="*/ 225 h 282"/>
                            <a:gd name="T6" fmla="*/ 171 w 252"/>
                            <a:gd name="T7" fmla="*/ 219 h 282"/>
                            <a:gd name="T8" fmla="*/ 144 w 252"/>
                            <a:gd name="T9" fmla="*/ 189 h 282"/>
                            <a:gd name="T10" fmla="*/ 138 w 252"/>
                            <a:gd name="T11" fmla="*/ 180 h 282"/>
                            <a:gd name="T12" fmla="*/ 129 w 252"/>
                            <a:gd name="T13" fmla="*/ 174 h 282"/>
                            <a:gd name="T14" fmla="*/ 102 w 252"/>
                            <a:gd name="T15" fmla="*/ 141 h 282"/>
                            <a:gd name="T16" fmla="*/ 78 w 252"/>
                            <a:gd name="T17" fmla="*/ 111 h 282"/>
                            <a:gd name="T18" fmla="*/ 36 w 252"/>
                            <a:gd name="T19" fmla="*/ 63 h 282"/>
                            <a:gd name="T20" fmla="*/ 0 w 252"/>
                            <a:gd name="T21" fmla="*/ 0 h 2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52" h="282">
                              <a:moveTo>
                                <a:pt x="252" y="282"/>
                              </a:moveTo>
                              <a:cubicBezTo>
                                <a:pt x="233" y="277"/>
                                <a:pt x="225" y="255"/>
                                <a:pt x="207" y="243"/>
                              </a:cubicBezTo>
                              <a:cubicBezTo>
                                <a:pt x="202" y="240"/>
                                <a:pt x="187" y="230"/>
                                <a:pt x="180" y="225"/>
                              </a:cubicBezTo>
                              <a:cubicBezTo>
                                <a:pt x="177" y="223"/>
                                <a:pt x="171" y="219"/>
                                <a:pt x="171" y="219"/>
                              </a:cubicBezTo>
                              <a:cubicBezTo>
                                <a:pt x="167" y="207"/>
                                <a:pt x="155" y="196"/>
                                <a:pt x="144" y="189"/>
                              </a:cubicBezTo>
                              <a:cubicBezTo>
                                <a:pt x="142" y="186"/>
                                <a:pt x="141" y="183"/>
                                <a:pt x="138" y="180"/>
                              </a:cubicBezTo>
                              <a:cubicBezTo>
                                <a:pt x="135" y="177"/>
                                <a:pt x="131" y="177"/>
                                <a:pt x="129" y="174"/>
                              </a:cubicBezTo>
                              <a:cubicBezTo>
                                <a:pt x="119" y="162"/>
                                <a:pt x="117" y="151"/>
                                <a:pt x="102" y="141"/>
                              </a:cubicBezTo>
                              <a:cubicBezTo>
                                <a:pt x="97" y="130"/>
                                <a:pt x="82" y="120"/>
                                <a:pt x="78" y="111"/>
                              </a:cubicBezTo>
                              <a:cubicBezTo>
                                <a:pt x="67" y="89"/>
                                <a:pt x="60" y="71"/>
                                <a:pt x="36" y="63"/>
                              </a:cubicBezTo>
                              <a:cubicBezTo>
                                <a:pt x="29" y="43"/>
                                <a:pt x="15" y="15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22" o:spid="_x0000_s1026" style="position:absolute;margin-left:149.2pt;margin-top:108.15pt;width:12.6pt;height:14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" path="m252,282v-19,-5,-27,-27,-45,-39c202,240,187,230,180,225v-3,-2,-9,-6,-9,-6c167,207,155,196,144,189v-2,-3,-3,-6,-6,-9c135,177,131,177,129,174,119,162,117,151,102,141,97,130,82,120,78,111,67,89,60,71,36,63,29,43,15,15,,e" filled="f" strokecolor="blue" strokeweight="2.25pt">
                <v:path arrowok="t" o:connecttype="custom" o:connectlocs="160020,179070;131445,154305;114300,142875;108585,139065;91440,120015;87630,114300;81915,110490;64770,89535;49530,70485;22860,40005;0,0" o:connectangles="0,0,0,0,0,0,0,0,0,0,0"/>
              </v:shape>
            </w:pict>
          </mc:Fallback>
        </mc:AlternateContent>
      </w:r>
      <w:r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2059305</wp:posOffset>
                </wp:positionV>
                <wp:extent cx="295275" cy="28575"/>
                <wp:effectExtent l="17780" t="16510" r="20320" b="21590"/>
                <wp:wrapNone/>
                <wp:docPr id="21" name="Freihand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28575"/>
                        </a:xfrm>
                        <a:custGeom>
                          <a:avLst/>
                          <a:gdLst>
                            <a:gd name="T0" fmla="*/ 465 w 465"/>
                            <a:gd name="T1" fmla="*/ 0 h 45"/>
                            <a:gd name="T2" fmla="*/ 381 w 465"/>
                            <a:gd name="T3" fmla="*/ 21 h 45"/>
                            <a:gd name="T4" fmla="*/ 213 w 465"/>
                            <a:gd name="T5" fmla="*/ 24 h 45"/>
                            <a:gd name="T6" fmla="*/ 0 w 465"/>
                            <a:gd name="T7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65" h="45">
                              <a:moveTo>
                                <a:pt x="465" y="0"/>
                              </a:moveTo>
                              <a:cubicBezTo>
                                <a:pt x="437" y="2"/>
                                <a:pt x="403" y="20"/>
                                <a:pt x="381" y="21"/>
                              </a:cubicBezTo>
                              <a:cubicBezTo>
                                <a:pt x="325" y="24"/>
                                <a:pt x="269" y="23"/>
                                <a:pt x="213" y="24"/>
                              </a:cubicBezTo>
                              <a:cubicBezTo>
                                <a:pt x="142" y="29"/>
                                <a:pt x="70" y="45"/>
                                <a:pt x="0" y="4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21" o:spid="_x0000_s1026" style="position:absolute;margin-left:196.75pt;margin-top:162.15pt;width:23.25pt;height: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" path="m465,c437,2,403,20,381,21v-56,3,-112,2,-168,3c142,29,70,45,,45e" filled="f" strokecolor="blue" strokeweight="2.25pt">
                <v:path arrowok="t" o:connecttype="custom" o:connectlocs="295275,0;241935,13335;135255,15240;0,28575" o:connectangles="0,0,0,0"/>
              </v:shape>
            </w:pict>
          </mc:Fallback>
        </mc:AlternateContent>
      </w:r>
      <w:r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2868295</wp:posOffset>
                </wp:positionH>
                <wp:positionV relativeFrom="paragraph">
                  <wp:posOffset>2040255</wp:posOffset>
                </wp:positionV>
                <wp:extent cx="203835" cy="15875"/>
                <wp:effectExtent l="15875" t="16510" r="18415" b="15240"/>
                <wp:wrapNone/>
                <wp:docPr id="20" name="Freihand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15875"/>
                        </a:xfrm>
                        <a:custGeom>
                          <a:avLst/>
                          <a:gdLst>
                            <a:gd name="T0" fmla="*/ 321 w 321"/>
                            <a:gd name="T1" fmla="*/ 0 h 25"/>
                            <a:gd name="T2" fmla="*/ 225 w 321"/>
                            <a:gd name="T3" fmla="*/ 9 h 25"/>
                            <a:gd name="T4" fmla="*/ 0 w 321"/>
                            <a:gd name="T5" fmla="*/ 18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1" h="25">
                              <a:moveTo>
                                <a:pt x="321" y="0"/>
                              </a:moveTo>
                              <a:cubicBezTo>
                                <a:pt x="288" y="2"/>
                                <a:pt x="258" y="6"/>
                                <a:pt x="225" y="9"/>
                              </a:cubicBezTo>
                              <a:cubicBezTo>
                                <a:pt x="160" y="25"/>
                                <a:pt x="51" y="18"/>
                                <a:pt x="0" y="18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20" o:spid="_x0000_s1026" style="position:absolute;margin-left:225.85pt;margin-top:160.65pt;width:16.05pt;height: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1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" path="m321,c288,2,258,6,225,9,160,25,51,18,,18e" filled="f" strokecolor="blue" strokeweight="2.25pt">
                <v:path arrowok="t" o:connecttype="custom" o:connectlocs="203835,0;142875,5715;0,11430" o:connectangles="0,0,0"/>
              </v:shape>
            </w:pict>
          </mc:Fallback>
        </mc:AlternateContent>
      </w:r>
      <w:r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1777365</wp:posOffset>
                </wp:positionV>
                <wp:extent cx="779145" cy="258445"/>
                <wp:effectExtent l="19685" t="20320" r="20320" b="16510"/>
                <wp:wrapNone/>
                <wp:docPr id="19" name="Freihand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9145" cy="258445"/>
                        </a:xfrm>
                        <a:custGeom>
                          <a:avLst/>
                          <a:gdLst>
                            <a:gd name="T0" fmla="*/ 1227 w 1227"/>
                            <a:gd name="T1" fmla="*/ 0 h 407"/>
                            <a:gd name="T2" fmla="*/ 1170 w 1227"/>
                            <a:gd name="T3" fmla="*/ 18 h 407"/>
                            <a:gd name="T4" fmla="*/ 1107 w 1227"/>
                            <a:gd name="T5" fmla="*/ 54 h 407"/>
                            <a:gd name="T6" fmla="*/ 1032 w 1227"/>
                            <a:gd name="T7" fmla="*/ 87 h 407"/>
                            <a:gd name="T8" fmla="*/ 933 w 1227"/>
                            <a:gd name="T9" fmla="*/ 129 h 407"/>
                            <a:gd name="T10" fmla="*/ 813 w 1227"/>
                            <a:gd name="T11" fmla="*/ 177 h 407"/>
                            <a:gd name="T12" fmla="*/ 741 w 1227"/>
                            <a:gd name="T13" fmla="*/ 204 h 407"/>
                            <a:gd name="T14" fmla="*/ 657 w 1227"/>
                            <a:gd name="T15" fmla="*/ 228 h 407"/>
                            <a:gd name="T16" fmla="*/ 591 w 1227"/>
                            <a:gd name="T17" fmla="*/ 246 h 407"/>
                            <a:gd name="T18" fmla="*/ 420 w 1227"/>
                            <a:gd name="T19" fmla="*/ 315 h 407"/>
                            <a:gd name="T20" fmla="*/ 300 w 1227"/>
                            <a:gd name="T21" fmla="*/ 351 h 407"/>
                            <a:gd name="T22" fmla="*/ 237 w 1227"/>
                            <a:gd name="T23" fmla="*/ 372 h 407"/>
                            <a:gd name="T24" fmla="*/ 168 w 1227"/>
                            <a:gd name="T25" fmla="*/ 375 h 407"/>
                            <a:gd name="T26" fmla="*/ 99 w 1227"/>
                            <a:gd name="T27" fmla="*/ 381 h 407"/>
                            <a:gd name="T28" fmla="*/ 24 w 1227"/>
                            <a:gd name="T29" fmla="*/ 399 h 407"/>
                            <a:gd name="T30" fmla="*/ 0 w 1227"/>
                            <a:gd name="T31" fmla="*/ 405 h 4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227" h="407">
                              <a:moveTo>
                                <a:pt x="1227" y="0"/>
                              </a:moveTo>
                              <a:cubicBezTo>
                                <a:pt x="1208" y="7"/>
                                <a:pt x="1189" y="12"/>
                                <a:pt x="1170" y="18"/>
                              </a:cubicBezTo>
                              <a:cubicBezTo>
                                <a:pt x="1147" y="26"/>
                                <a:pt x="1131" y="46"/>
                                <a:pt x="1107" y="54"/>
                              </a:cubicBezTo>
                              <a:cubicBezTo>
                                <a:pt x="1081" y="75"/>
                                <a:pt x="1060" y="75"/>
                                <a:pt x="1032" y="87"/>
                              </a:cubicBezTo>
                              <a:cubicBezTo>
                                <a:pt x="999" y="101"/>
                                <a:pt x="967" y="118"/>
                                <a:pt x="933" y="129"/>
                              </a:cubicBezTo>
                              <a:cubicBezTo>
                                <a:pt x="899" y="154"/>
                                <a:pt x="853" y="164"/>
                                <a:pt x="813" y="177"/>
                              </a:cubicBezTo>
                              <a:cubicBezTo>
                                <a:pt x="791" y="193"/>
                                <a:pt x="767" y="200"/>
                                <a:pt x="741" y="204"/>
                              </a:cubicBezTo>
                              <a:cubicBezTo>
                                <a:pt x="722" y="223"/>
                                <a:pt x="682" y="224"/>
                                <a:pt x="657" y="228"/>
                              </a:cubicBezTo>
                              <a:cubicBezTo>
                                <a:pt x="635" y="232"/>
                                <a:pt x="613" y="241"/>
                                <a:pt x="591" y="246"/>
                              </a:cubicBezTo>
                              <a:cubicBezTo>
                                <a:pt x="532" y="261"/>
                                <a:pt x="475" y="291"/>
                                <a:pt x="420" y="315"/>
                              </a:cubicBezTo>
                              <a:cubicBezTo>
                                <a:pt x="382" y="331"/>
                                <a:pt x="340" y="340"/>
                                <a:pt x="300" y="351"/>
                              </a:cubicBezTo>
                              <a:cubicBezTo>
                                <a:pt x="281" y="356"/>
                                <a:pt x="256" y="370"/>
                                <a:pt x="237" y="372"/>
                              </a:cubicBezTo>
                              <a:cubicBezTo>
                                <a:pt x="214" y="375"/>
                                <a:pt x="191" y="374"/>
                                <a:pt x="168" y="375"/>
                              </a:cubicBezTo>
                              <a:cubicBezTo>
                                <a:pt x="145" y="378"/>
                                <a:pt x="122" y="377"/>
                                <a:pt x="99" y="381"/>
                              </a:cubicBezTo>
                              <a:cubicBezTo>
                                <a:pt x="75" y="385"/>
                                <a:pt x="49" y="395"/>
                                <a:pt x="24" y="399"/>
                              </a:cubicBezTo>
                              <a:cubicBezTo>
                                <a:pt x="8" y="407"/>
                                <a:pt x="16" y="405"/>
                                <a:pt x="0" y="40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19" o:spid="_x0000_s1026" style="position:absolute;margin-left:247.15pt;margin-top:139.95pt;width:61.35pt;height:20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7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" path="m1227,v-19,7,-38,12,-57,18c1147,26,1131,46,1107,54v-26,21,-47,21,-75,33c999,101,967,118,933,129v-34,25,-80,35,-120,48c791,193,767,200,741,204v-19,19,-59,20,-84,24c635,232,613,241,591,246v-59,15,-116,45,-171,69c382,331,340,340,300,351v-19,5,-44,19,-63,21c214,375,191,374,168,375v-23,3,-46,2,-69,6c75,385,49,395,24,399v-16,8,-8,6,-24,6e" filled="f" strokecolor="red" strokeweight="2.25pt">
                <v:path arrowok="t" o:connecttype="custom" o:connectlocs="779145,0;742950,11430;702945,34290;655320,55245;592455,81915;516255,112395;470535,129540;417195,144780;375285,156210;266700,200025;190500,222885;150495,236220;106680,238125;62865,241935;15240,253365;0,257175" o:connectangles="0,0,0,0,0,0,0,0,0,0,0,0,0,0,0,0"/>
              </v:shape>
            </w:pict>
          </mc:Fallback>
        </mc:AlternateContent>
      </w:r>
      <w:r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3651250</wp:posOffset>
                </wp:positionH>
                <wp:positionV relativeFrom="paragraph">
                  <wp:posOffset>1548765</wp:posOffset>
                </wp:positionV>
                <wp:extent cx="241935" cy="201930"/>
                <wp:effectExtent l="17780" t="20320" r="16510" b="15875"/>
                <wp:wrapNone/>
                <wp:docPr id="18" name="Freihand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935" cy="201930"/>
                        </a:xfrm>
                        <a:custGeom>
                          <a:avLst/>
                          <a:gdLst>
                            <a:gd name="T0" fmla="*/ 0 w 381"/>
                            <a:gd name="T1" fmla="*/ 0 h 318"/>
                            <a:gd name="T2" fmla="*/ 33 w 381"/>
                            <a:gd name="T3" fmla="*/ 24 h 318"/>
                            <a:gd name="T4" fmla="*/ 81 w 381"/>
                            <a:gd name="T5" fmla="*/ 69 h 318"/>
                            <a:gd name="T6" fmla="*/ 168 w 381"/>
                            <a:gd name="T7" fmla="*/ 126 h 318"/>
                            <a:gd name="T8" fmla="*/ 201 w 381"/>
                            <a:gd name="T9" fmla="*/ 147 h 318"/>
                            <a:gd name="T10" fmla="*/ 273 w 381"/>
                            <a:gd name="T11" fmla="*/ 186 h 318"/>
                            <a:gd name="T12" fmla="*/ 306 w 381"/>
                            <a:gd name="T13" fmla="*/ 219 h 318"/>
                            <a:gd name="T14" fmla="*/ 330 w 381"/>
                            <a:gd name="T15" fmla="*/ 246 h 318"/>
                            <a:gd name="T16" fmla="*/ 351 w 381"/>
                            <a:gd name="T17" fmla="*/ 285 h 318"/>
                            <a:gd name="T18" fmla="*/ 381 w 381"/>
                            <a:gd name="T19" fmla="*/ 318 h 3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81" h="318">
                              <a:moveTo>
                                <a:pt x="0" y="0"/>
                              </a:moveTo>
                              <a:cubicBezTo>
                                <a:pt x="14" y="21"/>
                                <a:pt x="11" y="18"/>
                                <a:pt x="33" y="24"/>
                              </a:cubicBezTo>
                              <a:cubicBezTo>
                                <a:pt x="47" y="45"/>
                                <a:pt x="55" y="62"/>
                                <a:pt x="81" y="69"/>
                              </a:cubicBezTo>
                              <a:cubicBezTo>
                                <a:pt x="110" y="88"/>
                                <a:pt x="140" y="105"/>
                                <a:pt x="168" y="126"/>
                              </a:cubicBezTo>
                              <a:cubicBezTo>
                                <a:pt x="179" y="145"/>
                                <a:pt x="180" y="143"/>
                                <a:pt x="201" y="147"/>
                              </a:cubicBezTo>
                              <a:cubicBezTo>
                                <a:pt x="219" y="165"/>
                                <a:pt x="248" y="180"/>
                                <a:pt x="273" y="186"/>
                              </a:cubicBezTo>
                              <a:cubicBezTo>
                                <a:pt x="282" y="199"/>
                                <a:pt x="293" y="210"/>
                                <a:pt x="306" y="219"/>
                              </a:cubicBezTo>
                              <a:cubicBezTo>
                                <a:pt x="313" y="229"/>
                                <a:pt x="330" y="246"/>
                                <a:pt x="330" y="246"/>
                              </a:cubicBezTo>
                              <a:cubicBezTo>
                                <a:pt x="334" y="261"/>
                                <a:pt x="340" y="274"/>
                                <a:pt x="351" y="285"/>
                              </a:cubicBezTo>
                              <a:cubicBezTo>
                                <a:pt x="357" y="303"/>
                                <a:pt x="368" y="305"/>
                                <a:pt x="381" y="318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18" o:spid="_x0000_s1026" style="position:absolute;margin-left:287.5pt;margin-top:121.95pt;width:19.05pt;height:15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1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" path="m,c14,21,11,18,33,24,47,45,55,62,81,69v29,19,59,36,87,57c179,145,180,143,201,147v18,18,47,33,72,39c282,199,293,210,306,219v7,10,24,27,24,27c334,261,340,274,351,285v6,18,17,20,30,33e" filled="f" strokecolor="blue" strokeweight="2.25pt">
                <v:path arrowok="t" o:connecttype="custom" o:connectlocs="0,0;20955,15240;51435,43815;106680,80010;127635,93345;173355,118110;194310,139065;209550,156210;222885,180975;241935,201930" o:connectangles="0,0,0,0,0,0,0,0,0,0"/>
              </v:shape>
            </w:pict>
          </mc:Fallback>
        </mc:AlternateContent>
      </w:r>
      <w:r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1350645</wp:posOffset>
                </wp:positionV>
                <wp:extent cx="36830" cy="169545"/>
                <wp:effectExtent l="19050" t="22225" r="20320" b="17780"/>
                <wp:wrapNone/>
                <wp:docPr id="17" name="Freihand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169545"/>
                        </a:xfrm>
                        <a:custGeom>
                          <a:avLst/>
                          <a:gdLst>
                            <a:gd name="T0" fmla="*/ 58 w 58"/>
                            <a:gd name="T1" fmla="*/ 0 h 267"/>
                            <a:gd name="T2" fmla="*/ 34 w 58"/>
                            <a:gd name="T3" fmla="*/ 24 h 267"/>
                            <a:gd name="T4" fmla="*/ 13 w 58"/>
                            <a:gd name="T5" fmla="*/ 48 h 267"/>
                            <a:gd name="T6" fmla="*/ 13 w 58"/>
                            <a:gd name="T7" fmla="*/ 93 h 267"/>
                            <a:gd name="T8" fmla="*/ 31 w 58"/>
                            <a:gd name="T9" fmla="*/ 246 h 267"/>
                            <a:gd name="T10" fmla="*/ 52 w 58"/>
                            <a:gd name="T11" fmla="*/ 267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8" h="267">
                              <a:moveTo>
                                <a:pt x="58" y="0"/>
                              </a:moveTo>
                              <a:cubicBezTo>
                                <a:pt x="51" y="10"/>
                                <a:pt x="44" y="17"/>
                                <a:pt x="34" y="24"/>
                              </a:cubicBezTo>
                              <a:cubicBezTo>
                                <a:pt x="20" y="45"/>
                                <a:pt x="28" y="38"/>
                                <a:pt x="13" y="48"/>
                              </a:cubicBezTo>
                              <a:cubicBezTo>
                                <a:pt x="6" y="69"/>
                                <a:pt x="9" y="71"/>
                                <a:pt x="13" y="93"/>
                              </a:cubicBezTo>
                              <a:cubicBezTo>
                                <a:pt x="8" y="141"/>
                                <a:pt x="0" y="204"/>
                                <a:pt x="31" y="246"/>
                              </a:cubicBezTo>
                              <a:cubicBezTo>
                                <a:pt x="33" y="251"/>
                                <a:pt x="47" y="267"/>
                                <a:pt x="52" y="267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17" o:spid="_x0000_s1026" style="position:absolute;margin-left:281.6pt;margin-top:106.35pt;width:2.9pt;height:13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" path="m58,c51,10,44,17,34,24,20,45,28,38,13,48,6,69,9,71,13,93,8,141,,204,31,246v2,5,16,21,21,21e" filled="f" strokecolor="blue" strokeweight="2.25pt">
                <v:path arrowok="t" o:connecttype="custom" o:connectlocs="36830,0;21590,15240;8255,30480;8255,59055;19685,156210;33020,169545" o:connectangles="0,0,0,0,0,0"/>
              </v:shape>
            </w:pict>
          </mc:Fallback>
        </mc:AlternateContent>
      </w:r>
      <w:r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3650615</wp:posOffset>
                </wp:positionH>
                <wp:positionV relativeFrom="paragraph">
                  <wp:posOffset>1211580</wp:posOffset>
                </wp:positionV>
                <wp:extent cx="95885" cy="106680"/>
                <wp:effectExtent l="17145" t="16510" r="20320" b="19685"/>
                <wp:wrapNone/>
                <wp:docPr id="16" name="Freihand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885" cy="106680"/>
                        </a:xfrm>
                        <a:custGeom>
                          <a:avLst/>
                          <a:gdLst>
                            <a:gd name="T0" fmla="*/ 151 w 151"/>
                            <a:gd name="T1" fmla="*/ 0 h 168"/>
                            <a:gd name="T2" fmla="*/ 136 w 151"/>
                            <a:gd name="T3" fmla="*/ 27 h 168"/>
                            <a:gd name="T4" fmla="*/ 118 w 151"/>
                            <a:gd name="T5" fmla="*/ 39 h 168"/>
                            <a:gd name="T6" fmla="*/ 85 w 151"/>
                            <a:gd name="T7" fmla="*/ 84 h 168"/>
                            <a:gd name="T8" fmla="*/ 55 w 151"/>
                            <a:gd name="T9" fmla="*/ 114 h 168"/>
                            <a:gd name="T10" fmla="*/ 19 w 151"/>
                            <a:gd name="T11" fmla="*/ 150 h 168"/>
                            <a:gd name="T12" fmla="*/ 4 w 151"/>
                            <a:gd name="T13" fmla="*/ 168 h 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51" h="168">
                              <a:moveTo>
                                <a:pt x="151" y="0"/>
                              </a:moveTo>
                              <a:cubicBezTo>
                                <a:pt x="146" y="8"/>
                                <a:pt x="143" y="21"/>
                                <a:pt x="136" y="27"/>
                              </a:cubicBezTo>
                              <a:cubicBezTo>
                                <a:pt x="131" y="32"/>
                                <a:pt x="118" y="39"/>
                                <a:pt x="118" y="39"/>
                              </a:cubicBezTo>
                              <a:cubicBezTo>
                                <a:pt x="109" y="53"/>
                                <a:pt x="99" y="75"/>
                                <a:pt x="85" y="84"/>
                              </a:cubicBezTo>
                              <a:cubicBezTo>
                                <a:pt x="78" y="95"/>
                                <a:pt x="66" y="107"/>
                                <a:pt x="55" y="114"/>
                              </a:cubicBezTo>
                              <a:cubicBezTo>
                                <a:pt x="43" y="132"/>
                                <a:pt x="39" y="143"/>
                                <a:pt x="19" y="150"/>
                              </a:cubicBezTo>
                              <a:cubicBezTo>
                                <a:pt x="16" y="154"/>
                                <a:pt x="0" y="168"/>
                                <a:pt x="4" y="168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16" o:spid="_x0000_s1026" style="position:absolute;margin-left:287.45pt;margin-top:95.4pt;width:7.55pt;height: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1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" path="m151,v-5,8,-8,21,-15,27c131,32,118,39,118,39,109,53,99,75,85,84,78,95,66,107,55,114,43,132,39,143,19,150,16,154,,168,4,168e" filled="f" strokecolor="blue" strokeweight="2.25pt">
                <v:path arrowok="t" o:connecttype="custom" o:connectlocs="95885,0;86360,17145;74930,24765;53975,53340;34925,72390;12065,95250;2540,106680" o:connectangles="0,0,0,0,0,0,0"/>
              </v:shape>
            </w:pict>
          </mc:Fallback>
        </mc:AlternateContent>
      </w:r>
      <w:r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3643630</wp:posOffset>
                </wp:positionH>
                <wp:positionV relativeFrom="paragraph">
                  <wp:posOffset>1045845</wp:posOffset>
                </wp:positionV>
                <wp:extent cx="114300" cy="140970"/>
                <wp:effectExtent l="19685" t="22225" r="18415" b="17780"/>
                <wp:wrapNone/>
                <wp:docPr id="14" name="Freihand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40970"/>
                        </a:xfrm>
                        <a:custGeom>
                          <a:avLst/>
                          <a:gdLst>
                            <a:gd name="T0" fmla="*/ 0 w 180"/>
                            <a:gd name="T1" fmla="*/ 0 h 222"/>
                            <a:gd name="T2" fmla="*/ 27 w 180"/>
                            <a:gd name="T3" fmla="*/ 15 h 222"/>
                            <a:gd name="T4" fmla="*/ 45 w 180"/>
                            <a:gd name="T5" fmla="*/ 30 h 222"/>
                            <a:gd name="T6" fmla="*/ 72 w 180"/>
                            <a:gd name="T7" fmla="*/ 39 h 222"/>
                            <a:gd name="T8" fmla="*/ 129 w 180"/>
                            <a:gd name="T9" fmla="*/ 78 h 222"/>
                            <a:gd name="T10" fmla="*/ 171 w 180"/>
                            <a:gd name="T11" fmla="*/ 141 h 222"/>
                            <a:gd name="T12" fmla="*/ 168 w 180"/>
                            <a:gd name="T13" fmla="*/ 222 h 2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80" h="222">
                              <a:moveTo>
                                <a:pt x="0" y="0"/>
                              </a:moveTo>
                              <a:cubicBezTo>
                                <a:pt x="9" y="6"/>
                                <a:pt x="19" y="8"/>
                                <a:pt x="27" y="15"/>
                              </a:cubicBezTo>
                              <a:cubicBezTo>
                                <a:pt x="35" y="22"/>
                                <a:pt x="35" y="26"/>
                                <a:pt x="45" y="30"/>
                              </a:cubicBezTo>
                              <a:cubicBezTo>
                                <a:pt x="54" y="34"/>
                                <a:pt x="72" y="39"/>
                                <a:pt x="72" y="39"/>
                              </a:cubicBezTo>
                              <a:cubicBezTo>
                                <a:pt x="86" y="53"/>
                                <a:pt x="111" y="72"/>
                                <a:pt x="129" y="78"/>
                              </a:cubicBezTo>
                              <a:cubicBezTo>
                                <a:pt x="138" y="105"/>
                                <a:pt x="152" y="122"/>
                                <a:pt x="171" y="141"/>
                              </a:cubicBezTo>
                              <a:cubicBezTo>
                                <a:pt x="174" y="167"/>
                                <a:pt x="180" y="197"/>
                                <a:pt x="168" y="222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14" o:spid="_x0000_s1026" style="position:absolute;margin-left:286.9pt;margin-top:82.35pt;width:9pt;height:11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" path="m,c9,6,19,8,27,15v8,7,8,11,18,15c54,34,72,39,72,39v14,14,39,33,57,39c138,105,152,122,171,141v3,26,9,56,-3,81e" filled="f" strokecolor="blue" strokeweight="2.25pt">
                <v:path arrowok="t" o:connecttype="custom" o:connectlocs="0,0;17145,9525;28575,19050;45720,24765;81915,49530;108585,89535;106680,140970" o:connectangles="0,0,0,0,0,0,0"/>
              </v:shape>
            </w:pict>
          </mc:Fallback>
        </mc:AlternateContent>
      </w:r>
      <w:r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3453130</wp:posOffset>
                </wp:positionH>
                <wp:positionV relativeFrom="paragraph">
                  <wp:posOffset>977265</wp:posOffset>
                </wp:positionV>
                <wp:extent cx="146685" cy="57150"/>
                <wp:effectExtent l="19685" t="20320" r="14605" b="17780"/>
                <wp:wrapNone/>
                <wp:docPr id="13" name="Freihand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685" cy="57150"/>
                        </a:xfrm>
                        <a:custGeom>
                          <a:avLst/>
                          <a:gdLst>
                            <a:gd name="T0" fmla="*/ 0 w 231"/>
                            <a:gd name="T1" fmla="*/ 0 h 90"/>
                            <a:gd name="T2" fmla="*/ 21 w 231"/>
                            <a:gd name="T3" fmla="*/ 21 h 90"/>
                            <a:gd name="T4" fmla="*/ 21 w 231"/>
                            <a:gd name="T5" fmla="*/ 21 h 90"/>
                            <a:gd name="T6" fmla="*/ 87 w 231"/>
                            <a:gd name="T7" fmla="*/ 45 h 90"/>
                            <a:gd name="T8" fmla="*/ 231 w 231"/>
                            <a:gd name="T9" fmla="*/ 9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1" h="90">
                              <a:moveTo>
                                <a:pt x="0" y="0"/>
                              </a:moveTo>
                              <a:lnTo>
                                <a:pt x="21" y="21"/>
                              </a:lnTo>
                              <a:cubicBezTo>
                                <a:pt x="21" y="21"/>
                                <a:pt x="21" y="21"/>
                                <a:pt x="21" y="21"/>
                              </a:cubicBezTo>
                              <a:cubicBezTo>
                                <a:pt x="43" y="35"/>
                                <a:pt x="61" y="41"/>
                                <a:pt x="87" y="45"/>
                              </a:cubicBezTo>
                              <a:cubicBezTo>
                                <a:pt x="135" y="61"/>
                                <a:pt x="180" y="90"/>
                                <a:pt x="231" y="9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13" o:spid="_x0000_s1026" style="position:absolute;margin-left:271.9pt;margin-top:76.95pt;width:11.55pt;height: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" path="m,l21,21v,,,,,c43,35,61,41,87,45v48,16,93,45,144,45e" filled="f" strokecolor="blue" strokeweight="2.25pt">
                <v:path arrowok="t" o:connecttype="custom" o:connectlocs="0,0;13335,13335;13335,13335;55245,28575;146685,57150" o:connectangles="0,0,0,0,0"/>
              </v:shape>
            </w:pict>
          </mc:Fallback>
        </mc:AlternateContent>
      </w:r>
      <w:r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2104390</wp:posOffset>
                </wp:positionH>
                <wp:positionV relativeFrom="paragraph">
                  <wp:posOffset>1571625</wp:posOffset>
                </wp:positionV>
                <wp:extent cx="87630" cy="232410"/>
                <wp:effectExtent l="23495" t="14605" r="22225" b="19685"/>
                <wp:wrapNone/>
                <wp:docPr id="12" name="Freihand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" cy="232410"/>
                        </a:xfrm>
                        <a:custGeom>
                          <a:avLst/>
                          <a:gdLst>
                            <a:gd name="T0" fmla="*/ 102 w 138"/>
                            <a:gd name="T1" fmla="*/ 366 h 366"/>
                            <a:gd name="T2" fmla="*/ 111 w 138"/>
                            <a:gd name="T3" fmla="*/ 324 h 366"/>
                            <a:gd name="T4" fmla="*/ 117 w 138"/>
                            <a:gd name="T5" fmla="*/ 315 h 366"/>
                            <a:gd name="T6" fmla="*/ 120 w 138"/>
                            <a:gd name="T7" fmla="*/ 306 h 366"/>
                            <a:gd name="T8" fmla="*/ 138 w 138"/>
                            <a:gd name="T9" fmla="*/ 228 h 366"/>
                            <a:gd name="T10" fmla="*/ 132 w 138"/>
                            <a:gd name="T11" fmla="*/ 192 h 366"/>
                            <a:gd name="T12" fmla="*/ 120 w 138"/>
                            <a:gd name="T13" fmla="*/ 174 h 366"/>
                            <a:gd name="T14" fmla="*/ 114 w 138"/>
                            <a:gd name="T15" fmla="*/ 165 h 366"/>
                            <a:gd name="T16" fmla="*/ 114 w 138"/>
                            <a:gd name="T17" fmla="*/ 120 h 366"/>
                            <a:gd name="T18" fmla="*/ 102 w 138"/>
                            <a:gd name="T19" fmla="*/ 102 h 366"/>
                            <a:gd name="T20" fmla="*/ 81 w 138"/>
                            <a:gd name="T21" fmla="*/ 66 h 366"/>
                            <a:gd name="T22" fmla="*/ 57 w 138"/>
                            <a:gd name="T23" fmla="*/ 45 h 366"/>
                            <a:gd name="T24" fmla="*/ 0 w 138"/>
                            <a:gd name="T25" fmla="*/ 0 h 3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38" h="366">
                              <a:moveTo>
                                <a:pt x="102" y="366"/>
                              </a:moveTo>
                              <a:cubicBezTo>
                                <a:pt x="107" y="352"/>
                                <a:pt x="106" y="337"/>
                                <a:pt x="111" y="324"/>
                              </a:cubicBezTo>
                              <a:cubicBezTo>
                                <a:pt x="112" y="321"/>
                                <a:pt x="115" y="318"/>
                                <a:pt x="117" y="315"/>
                              </a:cubicBezTo>
                              <a:cubicBezTo>
                                <a:pt x="118" y="312"/>
                                <a:pt x="119" y="309"/>
                                <a:pt x="120" y="306"/>
                              </a:cubicBezTo>
                              <a:cubicBezTo>
                                <a:pt x="122" y="276"/>
                                <a:pt x="125" y="254"/>
                                <a:pt x="138" y="228"/>
                              </a:cubicBezTo>
                              <a:cubicBezTo>
                                <a:pt x="138" y="226"/>
                                <a:pt x="135" y="199"/>
                                <a:pt x="132" y="192"/>
                              </a:cubicBezTo>
                              <a:cubicBezTo>
                                <a:pt x="129" y="186"/>
                                <a:pt x="124" y="180"/>
                                <a:pt x="120" y="174"/>
                              </a:cubicBezTo>
                              <a:cubicBezTo>
                                <a:pt x="118" y="171"/>
                                <a:pt x="114" y="165"/>
                                <a:pt x="114" y="165"/>
                              </a:cubicBezTo>
                              <a:cubicBezTo>
                                <a:pt x="115" y="153"/>
                                <a:pt x="121" y="133"/>
                                <a:pt x="114" y="120"/>
                              </a:cubicBezTo>
                              <a:cubicBezTo>
                                <a:pt x="110" y="114"/>
                                <a:pt x="102" y="102"/>
                                <a:pt x="102" y="102"/>
                              </a:cubicBezTo>
                              <a:cubicBezTo>
                                <a:pt x="98" y="86"/>
                                <a:pt x="95" y="76"/>
                                <a:pt x="81" y="66"/>
                              </a:cubicBezTo>
                              <a:cubicBezTo>
                                <a:pt x="75" y="57"/>
                                <a:pt x="57" y="45"/>
                                <a:pt x="57" y="45"/>
                              </a:cubicBezTo>
                              <a:cubicBezTo>
                                <a:pt x="45" y="22"/>
                                <a:pt x="18" y="18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12" o:spid="_x0000_s1026" style="position:absolute;margin-left:165.7pt;margin-top:123.75pt;width:6.9pt;height:1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8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" path="m102,366v5,-14,4,-29,9,-42c112,321,115,318,117,315v1,-3,2,-6,3,-9c122,276,125,254,138,228v,-2,-3,-29,-6,-36c129,186,124,180,120,174v-2,-3,-6,-9,-6,-9c115,153,121,133,114,120v-4,-6,-12,-18,-12,-18c98,86,95,76,81,66,75,57,57,45,57,45,45,22,18,18,,e" filled="f" strokecolor="blue" strokeweight="2.25pt">
                <v:path arrowok="t" o:connecttype="custom" o:connectlocs="64770,232410;70485,205740;74295,200025;76200,194310;87630,144780;83820,121920;76200,110490;72390,104775;72390,76200;64770,64770;51435,41910;36195,28575;0,0" o:connectangles="0,0,0,0,0,0,0,0,0,0,0,0,0"/>
              </v:shape>
            </w:pict>
          </mc:Fallback>
        </mc:AlternateContent>
      </w:r>
      <w:r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2163445</wp:posOffset>
                </wp:positionH>
                <wp:positionV relativeFrom="paragraph">
                  <wp:posOffset>1855470</wp:posOffset>
                </wp:positionV>
                <wp:extent cx="49530" cy="106680"/>
                <wp:effectExtent l="34925" t="22225" r="20320" b="23495"/>
                <wp:wrapNone/>
                <wp:docPr id="10" name="Freihand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" cy="106680"/>
                        </a:xfrm>
                        <a:custGeom>
                          <a:avLst/>
                          <a:gdLst>
                            <a:gd name="T0" fmla="*/ 78 w 78"/>
                            <a:gd name="T1" fmla="*/ 168 h 168"/>
                            <a:gd name="T2" fmla="*/ 57 w 78"/>
                            <a:gd name="T3" fmla="*/ 144 h 168"/>
                            <a:gd name="T4" fmla="*/ 24 w 78"/>
                            <a:gd name="T5" fmla="*/ 96 h 168"/>
                            <a:gd name="T6" fmla="*/ 12 w 78"/>
                            <a:gd name="T7" fmla="*/ 87 h 168"/>
                            <a:gd name="T8" fmla="*/ 0 w 78"/>
                            <a:gd name="T9" fmla="*/ 69 h 168"/>
                            <a:gd name="T10" fmla="*/ 3 w 78"/>
                            <a:gd name="T11" fmla="*/ 0 h 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8" h="168">
                              <a:moveTo>
                                <a:pt x="78" y="168"/>
                              </a:moveTo>
                              <a:cubicBezTo>
                                <a:pt x="72" y="156"/>
                                <a:pt x="70" y="148"/>
                                <a:pt x="57" y="144"/>
                              </a:cubicBezTo>
                              <a:cubicBezTo>
                                <a:pt x="46" y="129"/>
                                <a:pt x="35" y="109"/>
                                <a:pt x="24" y="96"/>
                              </a:cubicBezTo>
                              <a:cubicBezTo>
                                <a:pt x="21" y="92"/>
                                <a:pt x="15" y="91"/>
                                <a:pt x="12" y="87"/>
                              </a:cubicBezTo>
                              <a:cubicBezTo>
                                <a:pt x="7" y="82"/>
                                <a:pt x="0" y="69"/>
                                <a:pt x="0" y="69"/>
                              </a:cubicBezTo>
                              <a:cubicBezTo>
                                <a:pt x="5" y="30"/>
                                <a:pt x="3" y="53"/>
                                <a:pt x="3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10" o:spid="_x0000_s1026" style="position:absolute;margin-left:170.35pt;margin-top:146.1pt;width:3.9pt;height: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8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" path="m78,168c72,156,70,148,57,144,46,129,35,109,24,96,21,92,15,91,12,87,7,82,,69,,69,5,30,3,53,3,e" filled="f" strokecolor="blue" strokeweight="2.25pt">
                <v:path arrowok="t" o:connecttype="custom" o:connectlocs="49530,106680;36195,91440;15240,60960;7620,55245;0,43815;1905,0" o:connectangles="0,0,0,0,0,0"/>
              </v:shape>
            </w:pict>
          </mc:Fallback>
        </mc:AlternateContent>
      </w:r>
      <w:r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2293620</wp:posOffset>
                </wp:positionV>
                <wp:extent cx="114300" cy="114300"/>
                <wp:effectExtent l="19685" t="22225" r="27940" b="25400"/>
                <wp:wrapNone/>
                <wp:docPr id="9" name="Ellips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9" o:spid="_x0000_s1026" style="position:absolute;margin-left:167.65pt;margin-top:180.6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" filled="f" strokecolor="red" strokeweight="3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2171700</wp:posOffset>
                </wp:positionV>
                <wp:extent cx="1028700" cy="228600"/>
                <wp:effectExtent l="0" t="0" r="4445" b="4445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6E0C" w:rsidRPr="00A94271" w:rsidRDefault="00836E0C" w:rsidP="00836E0C">
                            <w:pPr>
                              <w:rPr>
                                <w:b/>
                              </w:rPr>
                            </w:pPr>
                            <w:r w:rsidRPr="00A94271">
                              <w:rPr>
                                <w:b/>
                              </w:rPr>
                              <w:t>Musterdorf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30" type="#_x0000_t202" style="position:absolute;margin-left:180pt;margin-top:171pt;width:81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" stroked="f">
                <v:textbox>
                  <w:txbxContent>
                    <w:p w:rsidR="00836E0C" w:rsidRPr="00A94271" w:rsidRDefault="00836E0C" w:rsidP="00836E0C">
                      <w:pPr>
                        <w:rPr>
                          <w:b/>
                        </w:rPr>
                      </w:pPr>
                      <w:r w:rsidRPr="00A94271">
                        <w:rPr>
                          <w:b/>
                        </w:rPr>
                        <w:t>Musterdorf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>
            <wp:extent cx="4670425" cy="3232932"/>
            <wp:effectExtent l="19050" t="19050" r="15875" b="2476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5" t="46346" b="27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203" cy="3251468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716C" w:rsidRPr="00D716A6" w:rsidSect="007254A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705" w:right="567" w:bottom="851" w:left="1361" w:header="482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5ED" w:rsidRDefault="007D05ED" w:rsidP="00F91D37">
      <w:pPr>
        <w:spacing w:line="240" w:lineRule="auto"/>
      </w:pPr>
      <w:r>
        <w:separator/>
      </w:r>
    </w:p>
  </w:endnote>
  <w:endnote w:type="continuationSeparator" w:id="0">
    <w:p w:rsidR="007D05ED" w:rsidRDefault="007D05ED" w:rsidP="00F91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font1482">
    <w:altName w:val="Calibri"/>
    <w:panose1 w:val="00000000000000000000"/>
    <w:charset w:val="00"/>
    <w:family w:val="auto"/>
    <w:notTrueType/>
    <w:pitch w:val="default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47D" w:rsidRPr="00BD4A9C" w:rsidRDefault="00836E0C" w:rsidP="00632704">
    <w:pPr>
      <w:pStyle w:val="Fuzeile"/>
    </w:pPr>
    <w:r>
      <w:fldChar w:fldCharType="begin"/>
    </w:r>
    <w:r>
      <w:instrText xml:space="preserve"> REF  Klassifizierung </w:instrText>
    </w:r>
    <w:r>
      <w:fldChar w:fldCharType="separate"/>
    </w:r>
    <w:r w:rsidR="00707980" w:rsidRPr="003C4D36">
      <w:rPr>
        <w:rFonts w:ascii="Arial" w:eastAsia="Arial" w:hAnsi="Arial"/>
        <w:vanish/>
        <w:color w:val="7D9AA8" w:themeColor="accent1" w:themeTint="99"/>
      </w:rPr>
      <w:t>Klassifizierung wählen</w:t>
    </w:r>
    <w:r>
      <w:rPr>
        <w:rFonts w:ascii="Arial" w:eastAsia="Arial" w:hAnsi="Arial"/>
        <w:vanish/>
        <w:color w:val="7D9AA8" w:themeColor="accent1" w:themeTint="99"/>
      </w:rPr>
      <w:fldChar w:fldCharType="end"/>
    </w:r>
    <w:r w:rsidR="007E447D"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77695" behindDoc="0" locked="1" layoutInCell="1" allowOverlap="1" wp14:anchorId="277D5FEF" wp14:editId="0FD61F81">
              <wp:simplePos x="0" y="0"/>
              <wp:positionH relativeFrom="margin">
                <wp:align>right</wp:align>
              </wp:positionH>
              <wp:positionV relativeFrom="page">
                <wp:align>bottom</wp:align>
              </wp:positionV>
              <wp:extent cx="630000" cy="568800"/>
              <wp:effectExtent l="0" t="0" r="0" b="0"/>
              <wp:wrapNone/>
              <wp:docPr id="15" name="Textfeld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000" cy="56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E447D" w:rsidRPr="005C6148" w:rsidRDefault="007E447D" w:rsidP="0007095A">
                          <w:pPr>
                            <w:pStyle w:val="Seitenzahlen"/>
                          </w:pPr>
                          <w:r w:rsidRPr="005C6148">
                            <w:fldChar w:fldCharType="begin"/>
                          </w:r>
                          <w:r w:rsidRPr="005C6148">
                            <w:instrText>PAGE   \* MERGEFORMAT</w:instrText>
                          </w:r>
                          <w:r w:rsidRPr="005C6148">
                            <w:fldChar w:fldCharType="separate"/>
                          </w:r>
                          <w:r w:rsidR="00D767B8" w:rsidRPr="00D767B8">
                            <w:rPr>
                              <w:noProof/>
                              <w:lang w:val="de-DE"/>
                            </w:rPr>
                            <w:t>2</w:t>
                          </w:r>
                          <w:r w:rsidRPr="005C6148">
                            <w:fldChar w:fldCharType="end"/>
                          </w:r>
                          <w:r w:rsidRPr="005C6148">
                            <w:t>/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D767B8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288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31" type="#_x0000_t202" style="position:absolute;margin-left:-1.6pt;margin-top:0;width:49.6pt;height:44.8pt;z-index:2516776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" filled="f" stroked="f" strokeweight=".5pt">
              <v:textbox inset="0,0,0,8mm">
                <w:txbxContent>
                  <w:p w:rsidR="007E447D" w:rsidRPr="005C6148" w:rsidRDefault="007E447D" w:rsidP="0007095A">
                    <w:pPr>
                      <w:pStyle w:val="Seitenzahlen"/>
                    </w:pPr>
                    <w:r w:rsidRPr="005C6148">
                      <w:fldChar w:fldCharType="begin"/>
                    </w:r>
                    <w:r w:rsidRPr="005C6148">
                      <w:instrText>PAGE   \* MERGEFORMAT</w:instrText>
                    </w:r>
                    <w:r w:rsidRPr="005C6148">
                      <w:fldChar w:fldCharType="separate"/>
                    </w:r>
                    <w:r w:rsidR="00D767B8" w:rsidRPr="00D767B8">
                      <w:rPr>
                        <w:noProof/>
                        <w:lang w:val="de-DE"/>
                      </w:rPr>
                      <w:t>2</w:t>
                    </w:r>
                    <w:r w:rsidRPr="005C6148">
                      <w:fldChar w:fldCharType="end"/>
                    </w:r>
                    <w:r w:rsidRPr="005C6148">
                      <w:t>/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 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D767B8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Klassifizierung"/>
  <w:p w:rsidR="007E447D" w:rsidRPr="005E4307" w:rsidRDefault="007D05ED" w:rsidP="005E4307">
    <w:pPr>
      <w:tabs>
        <w:tab w:val="left" w:pos="2552"/>
        <w:tab w:val="left" w:pos="5103"/>
        <w:tab w:val="left" w:pos="7655"/>
        <w:tab w:val="right" w:pos="9979"/>
      </w:tabs>
      <w:spacing w:line="240" w:lineRule="auto"/>
      <w:rPr>
        <w:rFonts w:ascii="Arial" w:eastAsia="Arial" w:hAnsi="Arial"/>
        <w:sz w:val="13"/>
        <w:szCs w:val="13"/>
      </w:rPr>
    </w:pPr>
    <w:sdt>
      <w:sdtPr>
        <w:rPr>
          <w:rFonts w:ascii="Arial" w:eastAsia="Arial" w:hAnsi="Arial"/>
          <w:sz w:val="13"/>
          <w:szCs w:val="13"/>
        </w:rPr>
        <w:alias w:val="Klassifzierung"/>
        <w:tag w:val="Klassifzierung"/>
        <w:id w:val="1171372659"/>
        <w:showingPlcHdr/>
        <w:comboBox>
          <w:listItem w:displayText="   " w:value="   "/>
          <w:listItem w:displayText="Klassifizierung: intern" w:value="Klassifizierung: intern"/>
          <w:listItem w:displayText="Klassifizierung: vertraulich" w:value="Klassifizierung: vertraulich"/>
          <w:listItem w:displayText="Klassifizierung: geheim" w:value="Klassifizierung: geheim"/>
        </w:comboBox>
      </w:sdtPr>
      <w:sdtEndPr/>
      <w:sdtContent>
        <w:r w:rsidR="005E4307" w:rsidRPr="003C4D36">
          <w:rPr>
            <w:rFonts w:ascii="Arial" w:eastAsia="Arial" w:hAnsi="Arial"/>
            <w:vanish/>
            <w:color w:val="7D9AA8" w:themeColor="accent1" w:themeTint="99"/>
            <w:sz w:val="13"/>
            <w:szCs w:val="13"/>
          </w:rPr>
          <w:t>Klassifizierung wählen</w:t>
        </w:r>
        <w:bookmarkEnd w:id="1"/>
      </w:sdtContent>
    </w:sdt>
    <w:r w:rsidR="005E4307"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82815" behindDoc="0" locked="1" layoutInCell="1" allowOverlap="1" wp14:anchorId="25CA062A" wp14:editId="525B2EE8">
              <wp:simplePos x="0" y="0"/>
              <wp:positionH relativeFrom="margin">
                <wp:align>right</wp:align>
              </wp:positionH>
              <wp:positionV relativeFrom="page">
                <wp:align>bottom</wp:align>
              </wp:positionV>
              <wp:extent cx="630000" cy="568800"/>
              <wp:effectExtent l="0" t="0" r="0" b="0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000" cy="56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4307" w:rsidRPr="005C6148" w:rsidRDefault="005E4307" w:rsidP="005E4307">
                          <w:pPr>
                            <w:pStyle w:val="Seitenzahlen"/>
                          </w:pPr>
                          <w:r w:rsidRPr="005C6148">
                            <w:fldChar w:fldCharType="begin"/>
                          </w:r>
                          <w:r w:rsidRPr="005C6148">
                            <w:instrText>PAGE   \* MERGEFORMAT</w:instrText>
                          </w:r>
                          <w:r w:rsidRPr="005C6148">
                            <w:fldChar w:fldCharType="separate"/>
                          </w:r>
                          <w:r w:rsidR="00D767B8" w:rsidRPr="00D767B8">
                            <w:rPr>
                              <w:noProof/>
                              <w:lang w:val="de-DE"/>
                            </w:rPr>
                            <w:t>1</w:t>
                          </w:r>
                          <w:r w:rsidRPr="005C6148">
                            <w:fldChar w:fldCharType="end"/>
                          </w:r>
                          <w:r w:rsidRPr="005C6148">
                            <w:t>/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D767B8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288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7" o:spid="_x0000_s1032" type="#_x0000_t202" style="position:absolute;margin-left:-1.6pt;margin-top:0;width:49.6pt;height:44.8pt;z-index:2516828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" filled="f" stroked="f" strokeweight=".5pt">
              <v:textbox inset="0,0,0,8mm">
                <w:txbxContent>
                  <w:p w:rsidR="005E4307" w:rsidRPr="005C6148" w:rsidRDefault="005E4307" w:rsidP="005E4307">
                    <w:pPr>
                      <w:pStyle w:val="Seitenzahlen"/>
                    </w:pPr>
                    <w:r w:rsidRPr="005C6148">
                      <w:fldChar w:fldCharType="begin"/>
                    </w:r>
                    <w:r w:rsidRPr="005C6148">
                      <w:instrText>PAGE   \* MERGEFORMAT</w:instrText>
                    </w:r>
                    <w:r w:rsidRPr="005C6148">
                      <w:fldChar w:fldCharType="separate"/>
                    </w:r>
                    <w:r w:rsidR="00D767B8" w:rsidRPr="00D767B8">
                      <w:rPr>
                        <w:noProof/>
                        <w:lang w:val="de-DE"/>
                      </w:rPr>
                      <w:t>1</w:t>
                    </w:r>
                    <w:r w:rsidRPr="005C6148">
                      <w:fldChar w:fldCharType="end"/>
                    </w:r>
                    <w:r w:rsidRPr="005C6148">
                      <w:t>/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 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D767B8"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r w:rsidR="005E4307"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81791" behindDoc="0" locked="1" layoutInCell="1" allowOverlap="1" wp14:anchorId="0F235639" wp14:editId="59AF7750">
              <wp:simplePos x="0" y="0"/>
              <wp:positionH relativeFrom="margin">
                <wp:align>right</wp:align>
              </wp:positionH>
              <wp:positionV relativeFrom="page">
                <wp:align>bottom</wp:align>
              </wp:positionV>
              <wp:extent cx="630000" cy="568800"/>
              <wp:effectExtent l="0" t="0" r="0" b="0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000" cy="56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4307" w:rsidRPr="005C6148" w:rsidRDefault="005E4307" w:rsidP="005E4307">
                          <w:pPr>
                            <w:pStyle w:val="Seitenzahlen"/>
                          </w:pPr>
                          <w:r w:rsidRPr="005C6148">
                            <w:fldChar w:fldCharType="begin"/>
                          </w:r>
                          <w:r w:rsidRPr="005C6148">
                            <w:instrText>PAGE   \* MERGEFORMAT</w:instrText>
                          </w:r>
                          <w:r w:rsidRPr="005C6148">
                            <w:fldChar w:fldCharType="separate"/>
                          </w:r>
                          <w:r w:rsidR="00D767B8" w:rsidRPr="00D767B8">
                            <w:rPr>
                              <w:noProof/>
                              <w:lang w:val="de-DE"/>
                            </w:rPr>
                            <w:t>1</w:t>
                          </w:r>
                          <w:r w:rsidRPr="005C6148">
                            <w:fldChar w:fldCharType="end"/>
                          </w:r>
                          <w:r w:rsidRPr="005C6148">
                            <w:t>/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D767B8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288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4" o:spid="_x0000_s1033" type="#_x0000_t202" style="position:absolute;margin-left:-1.6pt;margin-top:0;width:49.6pt;height:44.8pt;z-index:2516817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" filled="f" stroked="f" strokeweight=".5pt">
              <v:textbox inset="0,0,0,8mm">
                <w:txbxContent>
                  <w:p w:rsidR="005E4307" w:rsidRPr="005C6148" w:rsidRDefault="005E4307" w:rsidP="005E4307">
                    <w:pPr>
                      <w:pStyle w:val="Seitenzahlen"/>
                    </w:pPr>
                    <w:r w:rsidRPr="005C6148">
                      <w:fldChar w:fldCharType="begin"/>
                    </w:r>
                    <w:r w:rsidRPr="005C6148">
                      <w:instrText>PAGE   \* MERGEFORMAT</w:instrText>
                    </w:r>
                    <w:r w:rsidRPr="005C6148">
                      <w:fldChar w:fldCharType="separate"/>
                    </w:r>
                    <w:r w:rsidR="00D767B8" w:rsidRPr="00D767B8">
                      <w:rPr>
                        <w:noProof/>
                        <w:lang w:val="de-DE"/>
                      </w:rPr>
                      <w:t>1</w:t>
                    </w:r>
                    <w:r w:rsidRPr="005C6148">
                      <w:fldChar w:fldCharType="end"/>
                    </w:r>
                    <w:r w:rsidRPr="005C6148">
                      <w:t>/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 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D767B8"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5ED" w:rsidRDefault="007D05ED" w:rsidP="00F91D37">
      <w:pPr>
        <w:spacing w:line="240" w:lineRule="auto"/>
      </w:pPr>
    </w:p>
    <w:p w:rsidR="007D05ED" w:rsidRDefault="007D05ED" w:rsidP="00F91D37">
      <w:pPr>
        <w:spacing w:line="240" w:lineRule="auto"/>
      </w:pPr>
    </w:p>
  </w:footnote>
  <w:footnote w:type="continuationSeparator" w:id="0">
    <w:p w:rsidR="007D05ED" w:rsidRDefault="007D05ED" w:rsidP="00F91D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709" w:rsidRDefault="000A0709" w:rsidP="000A0709">
    <w:pPr>
      <w:pStyle w:val="Kopfzeile"/>
    </w:pPr>
    <w:r w:rsidRPr="00B0249E">
      <w:drawing>
        <wp:anchor distT="0" distB="0" distL="114300" distR="114300" simplePos="0" relativeHeight="251679743" behindDoc="0" locked="1" layoutInCell="1" allowOverlap="1" wp14:anchorId="2DEA3CA0" wp14:editId="0E2481EC">
          <wp:simplePos x="0" y="0"/>
          <wp:positionH relativeFrom="page">
            <wp:posOffset>853440</wp:posOffset>
          </wp:positionH>
          <wp:positionV relativeFrom="page">
            <wp:posOffset>312420</wp:posOffset>
          </wp:positionV>
          <wp:extent cx="939600" cy="230400"/>
          <wp:effectExtent l="0" t="0" r="0" b="0"/>
          <wp:wrapNone/>
          <wp:docPr id="44" name="Grafik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hrift Kanton Bern.e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9600" cy="23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ohneRahmen"/>
      <w:tblW w:w="0" w:type="auto"/>
      <w:tblLook w:val="04A0" w:firstRow="1" w:lastRow="0" w:firstColumn="1" w:lastColumn="0" w:noHBand="0" w:noVBand="1"/>
    </w:tblPr>
    <w:tblGrid>
      <w:gridCol w:w="2494"/>
      <w:gridCol w:w="2494"/>
      <w:gridCol w:w="2495"/>
      <w:gridCol w:w="2495"/>
    </w:tblGrid>
    <w:tr w:rsidR="005C127D" w:rsidTr="008C5C9F">
      <w:tc>
        <w:tcPr>
          <w:tcW w:w="2494" w:type="dxa"/>
        </w:tcPr>
        <w:p w:rsidR="005C127D" w:rsidRDefault="005C127D" w:rsidP="008C5C9F">
          <w:pPr>
            <w:pStyle w:val="Kopfzeile"/>
          </w:pPr>
        </w:p>
      </w:tc>
      <w:tc>
        <w:tcPr>
          <w:tcW w:w="2494" w:type="dxa"/>
        </w:tcPr>
        <w:p w:rsidR="005C127D" w:rsidRPr="00E32A52" w:rsidRDefault="005C127D" w:rsidP="00BD4C1D">
          <w:pPr>
            <w:pStyle w:val="Text85pt"/>
          </w:pPr>
          <w:r w:rsidRPr="00E32A52">
            <w:t>Amt für Bevölkerungsschutz, Sport und Militär</w:t>
          </w:r>
        </w:p>
        <w:p w:rsidR="005C127D" w:rsidRPr="00E32A52" w:rsidRDefault="005C127D" w:rsidP="00BD4C1D">
          <w:pPr>
            <w:pStyle w:val="Text85pt"/>
          </w:pPr>
          <w:r w:rsidRPr="00E32A52">
            <w:t>Abteilung Bevölkerungsschutz</w:t>
          </w:r>
        </w:p>
      </w:tc>
      <w:tc>
        <w:tcPr>
          <w:tcW w:w="2495" w:type="dxa"/>
        </w:tcPr>
        <w:p w:rsidR="005C127D" w:rsidRPr="00E32A52" w:rsidRDefault="005C127D" w:rsidP="00BD4C1D">
          <w:pPr>
            <w:pStyle w:val="Text85pt"/>
          </w:pPr>
          <w:r w:rsidRPr="00E32A52">
            <w:t>Papiermühlestrasse 17v</w:t>
          </w:r>
        </w:p>
        <w:p w:rsidR="005C127D" w:rsidRPr="00E32A52" w:rsidRDefault="005C127D" w:rsidP="00BD4C1D">
          <w:pPr>
            <w:pStyle w:val="Text85pt"/>
          </w:pPr>
          <w:r w:rsidRPr="00E32A52">
            <w:t>3000 Bern 22</w:t>
          </w:r>
        </w:p>
        <w:p w:rsidR="005C127D" w:rsidRPr="00E32A52" w:rsidRDefault="005C127D" w:rsidP="00BD4C1D">
          <w:pPr>
            <w:pStyle w:val="Text85pt"/>
          </w:pPr>
          <w:r w:rsidRPr="00E32A52">
            <w:t>+41 31 636 05 30</w:t>
          </w:r>
        </w:p>
      </w:tc>
      <w:tc>
        <w:tcPr>
          <w:tcW w:w="2495" w:type="dxa"/>
        </w:tcPr>
        <w:p w:rsidR="005C127D" w:rsidRDefault="005C127D" w:rsidP="008C5C9F">
          <w:pPr>
            <w:pStyle w:val="Kopfzeile"/>
            <w:jc w:val="right"/>
          </w:pPr>
        </w:p>
      </w:tc>
    </w:tr>
  </w:tbl>
  <w:p w:rsidR="007E447D" w:rsidRDefault="007E447D" w:rsidP="008C5C9F">
    <w:pPr>
      <w:pStyle w:val="Kopfzeile"/>
    </w:pPr>
    <w:r>
      <w:drawing>
        <wp:anchor distT="0" distB="0" distL="114300" distR="114300" simplePos="0" relativeHeight="251669503" behindDoc="0" locked="1" layoutInCell="1" allowOverlap="1" wp14:anchorId="24835CE0" wp14:editId="5E8EBC03">
          <wp:simplePos x="0" y="0"/>
          <wp:positionH relativeFrom="page">
            <wp:posOffset>313055</wp:posOffset>
          </wp:positionH>
          <wp:positionV relativeFrom="page">
            <wp:posOffset>183515</wp:posOffset>
          </wp:positionV>
          <wp:extent cx="1483200" cy="694800"/>
          <wp:effectExtent l="0" t="0" r="3175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 Kanton Bern.e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83200" cy="69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EF63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E94C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29ED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DB81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19A94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A9A34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A947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5C02313"/>
    <w:multiLevelType w:val="hybridMultilevel"/>
    <w:tmpl w:val="95A0C650"/>
    <w:lvl w:ilvl="0" w:tplc="A5B82732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19B86C8B"/>
    <w:multiLevelType w:val="hybridMultilevel"/>
    <w:tmpl w:val="D0865328"/>
    <w:lvl w:ilvl="0" w:tplc="000AE758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21E804FF"/>
    <w:multiLevelType w:val="multilevel"/>
    <w:tmpl w:val="84809E52"/>
    <w:lvl w:ilvl="0">
      <w:start w:val="1"/>
      <w:numFmt w:val="decimal"/>
      <w:pStyle w:val="Traktandum-Tit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raktandum-Titel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851" w:hanging="85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27E8274B"/>
    <w:multiLevelType w:val="multilevel"/>
    <w:tmpl w:val="C4E4D39E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2D0378DF"/>
    <w:multiLevelType w:val="hybridMultilevel"/>
    <w:tmpl w:val="B6CA07A0"/>
    <w:lvl w:ilvl="0" w:tplc="000AE758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2E2340DA"/>
    <w:multiLevelType w:val="hybridMultilevel"/>
    <w:tmpl w:val="3B42BF0E"/>
    <w:lvl w:ilvl="0" w:tplc="A5B827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C572FC"/>
    <w:multiLevelType w:val="hybridMultilevel"/>
    <w:tmpl w:val="F36C2A30"/>
    <w:lvl w:ilvl="0" w:tplc="A5B827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C35AD3"/>
    <w:multiLevelType w:val="multilevel"/>
    <w:tmpl w:val="F4EEDEE6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330C87"/>
    <w:multiLevelType w:val="hybridMultilevel"/>
    <w:tmpl w:val="6CFC6D48"/>
    <w:lvl w:ilvl="0" w:tplc="0807000F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242A50"/>
    <w:multiLevelType w:val="hybridMultilevel"/>
    <w:tmpl w:val="13BC504C"/>
    <w:lvl w:ilvl="0" w:tplc="A5B827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0D46FD"/>
    <w:multiLevelType w:val="multilevel"/>
    <w:tmpl w:val="7C3ECC3E"/>
    <w:lvl w:ilvl="0">
      <w:start w:val="1"/>
      <w:numFmt w:val="decimal"/>
      <w:pStyle w:val="H1"/>
      <w:lvlText w:val="%1."/>
      <w:lvlJc w:val="left"/>
      <w:pPr>
        <w:ind w:left="851" w:hanging="851"/>
      </w:pPr>
      <w:rPr>
        <w:rFonts w:hint="default"/>
        <w:spacing w:val="-10"/>
      </w:rPr>
    </w:lvl>
    <w:lvl w:ilvl="1">
      <w:start w:val="1"/>
      <w:numFmt w:val="decimal"/>
      <w:pStyle w:val="berschrift2nummeriert"/>
      <w:lvlText w:val="%1.%2"/>
      <w:lvlJc w:val="left"/>
      <w:pPr>
        <w:ind w:left="851" w:hanging="851"/>
      </w:pPr>
      <w:rPr>
        <w:rFonts w:hint="default"/>
        <w:spacing w:val="-10"/>
      </w:rPr>
    </w:lvl>
    <w:lvl w:ilvl="2">
      <w:start w:val="1"/>
      <w:numFmt w:val="decimal"/>
      <w:pStyle w:val="berschrift3nummeriert"/>
      <w:lvlText w:val="%1.%2.%3"/>
      <w:lvlJc w:val="left"/>
      <w:pPr>
        <w:ind w:left="851" w:hanging="851"/>
      </w:pPr>
      <w:rPr>
        <w:rFonts w:hint="default"/>
        <w:spacing w:val="-10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  <w:spacing w:val="-10"/>
      </w:rPr>
    </w:lvl>
    <w:lvl w:ilvl="4">
      <w:start w:val="1"/>
      <w:numFmt w:val="decimal"/>
      <w:pStyle w:val="berschrift5nummeriert"/>
      <w:lvlText w:val="%1.%2.%3.%4.%5"/>
      <w:lvlJc w:val="left"/>
      <w:pPr>
        <w:ind w:left="851" w:hanging="851"/>
      </w:pPr>
      <w:rPr>
        <w:rFonts w:hint="default"/>
        <w:spacing w:val="-10"/>
      </w:rPr>
    </w:lvl>
    <w:lvl w:ilvl="5">
      <w:start w:val="1"/>
      <w:numFmt w:val="lowerLetter"/>
      <w:lvlText w:val="%6)"/>
      <w:lvlJc w:val="left"/>
      <w:pPr>
        <w:ind w:left="425" w:hanging="425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pStyle w:val="Nummerierung1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pStyle w:val="Nummerierung2"/>
      <w:lvlText w:val="%8.%9"/>
      <w:lvlJc w:val="left"/>
      <w:pPr>
        <w:ind w:left="992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23">
    <w:nsid w:val="4C4256AB"/>
    <w:multiLevelType w:val="hybridMultilevel"/>
    <w:tmpl w:val="577A3D32"/>
    <w:lvl w:ilvl="0" w:tplc="A5B827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F1559E"/>
    <w:multiLevelType w:val="hybridMultilevel"/>
    <w:tmpl w:val="9DFC3B54"/>
    <w:lvl w:ilvl="0" w:tplc="7E9480F8">
      <w:start w:val="1"/>
      <w:numFmt w:val="upperLetter"/>
      <w:pStyle w:val="FormularAufzhlungABC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5EC90B5A"/>
    <w:multiLevelType w:val="multilevel"/>
    <w:tmpl w:val="39F8494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63545A60"/>
    <w:multiLevelType w:val="hybridMultilevel"/>
    <w:tmpl w:val="E164350C"/>
    <w:lvl w:ilvl="0" w:tplc="A5B82732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8">
    <w:nsid w:val="652630A6"/>
    <w:multiLevelType w:val="multilevel"/>
    <w:tmpl w:val="0066839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684C6F8A"/>
    <w:multiLevelType w:val="hybridMultilevel"/>
    <w:tmpl w:val="891EB3F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E06DE1"/>
    <w:multiLevelType w:val="multilevel"/>
    <w:tmpl w:val="D90C3548"/>
    <w:lvl w:ilvl="0">
      <w:start w:val="1"/>
      <w:numFmt w:val="bullet"/>
      <w:pStyle w:val="Aufzhlung1"/>
      <w:lvlText w:val="‒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bullet"/>
      <w:pStyle w:val="Aufzhlung2"/>
      <w:lvlText w:val="‒"/>
      <w:lvlJc w:val="left"/>
      <w:pPr>
        <w:ind w:left="567" w:hanging="283"/>
      </w:pPr>
      <w:rPr>
        <w:rFonts w:asciiTheme="minorHAnsi" w:hAnsiTheme="minorHAnsi" w:hint="default"/>
      </w:rPr>
    </w:lvl>
    <w:lvl w:ilvl="2">
      <w:start w:val="1"/>
      <w:numFmt w:val="bullet"/>
      <w:pStyle w:val="Aufzhlung3"/>
      <w:lvlText w:val="‒"/>
      <w:lvlJc w:val="left"/>
      <w:pPr>
        <w:ind w:left="851" w:hanging="284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EB025F"/>
    <w:multiLevelType w:val="hybridMultilevel"/>
    <w:tmpl w:val="6A72392C"/>
    <w:lvl w:ilvl="0" w:tplc="A5B827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8D127E"/>
    <w:multiLevelType w:val="multilevel"/>
    <w:tmpl w:val="08B45774"/>
    <w:lvl w:ilvl="0">
      <w:start w:val="1"/>
      <w:numFmt w:val="bullet"/>
      <w:lvlText w:val="–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1"/>
  </w:num>
  <w:num w:numId="12">
    <w:abstractNumId w:val="25"/>
  </w:num>
  <w:num w:numId="13">
    <w:abstractNumId w:val="18"/>
  </w:num>
  <w:num w:numId="14">
    <w:abstractNumId w:val="34"/>
  </w:num>
  <w:num w:numId="15">
    <w:abstractNumId w:val="33"/>
  </w:num>
  <w:num w:numId="16">
    <w:abstractNumId w:val="12"/>
  </w:num>
  <w:num w:numId="17">
    <w:abstractNumId w:val="20"/>
  </w:num>
  <w:num w:numId="1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17"/>
  </w:num>
  <w:num w:numId="21">
    <w:abstractNumId w:val="28"/>
  </w:num>
  <w:num w:numId="22">
    <w:abstractNumId w:val="26"/>
  </w:num>
  <w:num w:numId="23">
    <w:abstractNumId w:val="13"/>
  </w:num>
  <w:num w:numId="24">
    <w:abstractNumId w:val="22"/>
  </w:num>
  <w:num w:numId="25">
    <w:abstractNumId w:val="29"/>
  </w:num>
  <w:num w:numId="26">
    <w:abstractNumId w:val="24"/>
  </w:num>
  <w:num w:numId="27">
    <w:abstractNumId w:val="30"/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</w:num>
  <w:num w:numId="31">
    <w:abstractNumId w:val="14"/>
  </w:num>
  <w:num w:numId="32">
    <w:abstractNumId w:val="19"/>
  </w:num>
  <w:num w:numId="33">
    <w:abstractNumId w:val="10"/>
  </w:num>
  <w:num w:numId="34">
    <w:abstractNumId w:val="27"/>
  </w:num>
  <w:num w:numId="35">
    <w:abstractNumId w:val="32"/>
  </w:num>
  <w:num w:numId="36">
    <w:abstractNumId w:val="23"/>
  </w:num>
  <w:num w:numId="37">
    <w:abstractNumId w:val="21"/>
  </w:num>
  <w:num w:numId="38">
    <w:abstractNumId w:val="15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6" w:nlCheck="1" w:checkStyle="1"/>
  <w:activeWritingStyle w:appName="MSWord" w:lang="de-CH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it-CH" w:vendorID="64" w:dllVersion="0" w:nlCheck="1" w:checkStyle="0"/>
  <w:activeWritingStyle w:appName="MSWord" w:lang="fr-CH" w:vendorID="64" w:dllVersion="0" w:nlCheck="1" w:checkStyle="0"/>
  <w:activeWritingStyle w:appName="MSWord" w:lang="de-DE" w:vendorID="64" w:dllVersion="0" w:nlCheck="1" w:checkStyle="0"/>
  <w:activeWritingStyle w:appName="MSWord" w:lang="fr-CH" w:vendorID="64" w:dllVersion="131078" w:nlCheck="1" w:checkStyle="1"/>
  <w:activeWritingStyle w:appName="MSWord" w:lang="de-CH" w:vendorID="64" w:dllVersion="131078" w:nlCheck="1" w:checkStyle="1"/>
  <w:activeWritingStyle w:appName="MSWord" w:lang="de-DE" w:vendorID="64" w:dllVersion="131078" w:nlCheck="1" w:checkStyle="1"/>
  <w:activeWritingStyle w:appName="MSWord" w:lang="fr-FR" w:vendorID="64" w:dllVersion="131078" w:nlCheck="1" w:checkStyle="1"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autoHyphenation/>
  <w:hyphenationZone w:val="425"/>
  <w:drawingGridHorizontalSpacing w:val="255"/>
  <w:drawingGridVerticalSpacing w:val="255"/>
  <w:displayHorizontalDrawingGridEvery w:val="1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980"/>
    <w:rsid w:val="00002978"/>
    <w:rsid w:val="00003404"/>
    <w:rsid w:val="0001010F"/>
    <w:rsid w:val="000116E1"/>
    <w:rsid w:val="000118C1"/>
    <w:rsid w:val="00015D48"/>
    <w:rsid w:val="0002147A"/>
    <w:rsid w:val="00022547"/>
    <w:rsid w:val="000258FF"/>
    <w:rsid w:val="000266B7"/>
    <w:rsid w:val="0002739A"/>
    <w:rsid w:val="00032B92"/>
    <w:rsid w:val="000409C8"/>
    <w:rsid w:val="00041700"/>
    <w:rsid w:val="0004410F"/>
    <w:rsid w:val="00045DA0"/>
    <w:rsid w:val="0004775B"/>
    <w:rsid w:val="00054BDC"/>
    <w:rsid w:val="000610F6"/>
    <w:rsid w:val="00061F5D"/>
    <w:rsid w:val="00063BC2"/>
    <w:rsid w:val="000701F1"/>
    <w:rsid w:val="0007095A"/>
    <w:rsid w:val="00071780"/>
    <w:rsid w:val="000822A6"/>
    <w:rsid w:val="000823C7"/>
    <w:rsid w:val="00084759"/>
    <w:rsid w:val="00095CB1"/>
    <w:rsid w:val="0009664E"/>
    <w:rsid w:val="00096E8E"/>
    <w:rsid w:val="00097476"/>
    <w:rsid w:val="000A0709"/>
    <w:rsid w:val="000A1884"/>
    <w:rsid w:val="000A42E5"/>
    <w:rsid w:val="000B0159"/>
    <w:rsid w:val="000B595D"/>
    <w:rsid w:val="000B64EC"/>
    <w:rsid w:val="000C49C1"/>
    <w:rsid w:val="000C5AA0"/>
    <w:rsid w:val="000C5AEF"/>
    <w:rsid w:val="000D06EA"/>
    <w:rsid w:val="000D1743"/>
    <w:rsid w:val="000D6FC5"/>
    <w:rsid w:val="000D7F08"/>
    <w:rsid w:val="000E0CEF"/>
    <w:rsid w:val="000E174A"/>
    <w:rsid w:val="000E756F"/>
    <w:rsid w:val="000F037E"/>
    <w:rsid w:val="000F576F"/>
    <w:rsid w:val="000F78CE"/>
    <w:rsid w:val="0010021F"/>
    <w:rsid w:val="00102345"/>
    <w:rsid w:val="00106688"/>
    <w:rsid w:val="001069C5"/>
    <w:rsid w:val="00106DB8"/>
    <w:rsid w:val="00107F09"/>
    <w:rsid w:val="00112766"/>
    <w:rsid w:val="001134C7"/>
    <w:rsid w:val="00113CB8"/>
    <w:rsid w:val="0011601D"/>
    <w:rsid w:val="0012151C"/>
    <w:rsid w:val="0012168B"/>
    <w:rsid w:val="0012383B"/>
    <w:rsid w:val="00124B68"/>
    <w:rsid w:val="00124F23"/>
    <w:rsid w:val="001273A1"/>
    <w:rsid w:val="00127A77"/>
    <w:rsid w:val="00130557"/>
    <w:rsid w:val="001307C8"/>
    <w:rsid w:val="00134353"/>
    <w:rsid w:val="001375AB"/>
    <w:rsid w:val="00140075"/>
    <w:rsid w:val="00140272"/>
    <w:rsid w:val="001407C6"/>
    <w:rsid w:val="00144122"/>
    <w:rsid w:val="001471AF"/>
    <w:rsid w:val="00154677"/>
    <w:rsid w:val="0016119E"/>
    <w:rsid w:val="001617BB"/>
    <w:rsid w:val="00166023"/>
    <w:rsid w:val="00167916"/>
    <w:rsid w:val="00176125"/>
    <w:rsid w:val="0017672D"/>
    <w:rsid w:val="00190A82"/>
    <w:rsid w:val="00191ECD"/>
    <w:rsid w:val="00196ABC"/>
    <w:rsid w:val="00196B03"/>
    <w:rsid w:val="00196C0B"/>
    <w:rsid w:val="001A0029"/>
    <w:rsid w:val="001A666F"/>
    <w:rsid w:val="001B166D"/>
    <w:rsid w:val="001B1F85"/>
    <w:rsid w:val="001B4DBF"/>
    <w:rsid w:val="001B5E85"/>
    <w:rsid w:val="001C4D4E"/>
    <w:rsid w:val="001D64CE"/>
    <w:rsid w:val="001E2720"/>
    <w:rsid w:val="001E3FF4"/>
    <w:rsid w:val="001F2AA2"/>
    <w:rsid w:val="001F4671"/>
    <w:rsid w:val="001F4A7E"/>
    <w:rsid w:val="001F4B8C"/>
    <w:rsid w:val="001F5DB0"/>
    <w:rsid w:val="002008D7"/>
    <w:rsid w:val="00203AF7"/>
    <w:rsid w:val="00207AC2"/>
    <w:rsid w:val="002141FD"/>
    <w:rsid w:val="002214E4"/>
    <w:rsid w:val="00224C53"/>
    <w:rsid w:val="00224C9B"/>
    <w:rsid w:val="00225571"/>
    <w:rsid w:val="0022685B"/>
    <w:rsid w:val="0023205B"/>
    <w:rsid w:val="002338BD"/>
    <w:rsid w:val="00236C8A"/>
    <w:rsid w:val="00243EED"/>
    <w:rsid w:val="00244323"/>
    <w:rsid w:val="00246EC6"/>
    <w:rsid w:val="0025644A"/>
    <w:rsid w:val="00256F55"/>
    <w:rsid w:val="00266772"/>
    <w:rsid w:val="00267F71"/>
    <w:rsid w:val="002712AE"/>
    <w:rsid w:val="002770BA"/>
    <w:rsid w:val="00290E37"/>
    <w:rsid w:val="0029375B"/>
    <w:rsid w:val="002945F1"/>
    <w:rsid w:val="00295844"/>
    <w:rsid w:val="00295DEC"/>
    <w:rsid w:val="002A3098"/>
    <w:rsid w:val="002C2DC3"/>
    <w:rsid w:val="002C4AA4"/>
    <w:rsid w:val="002C6EF1"/>
    <w:rsid w:val="002D25EA"/>
    <w:rsid w:val="002D272F"/>
    <w:rsid w:val="002D3461"/>
    <w:rsid w:val="002D3712"/>
    <w:rsid w:val="002D38AE"/>
    <w:rsid w:val="002D3CF3"/>
    <w:rsid w:val="002E3249"/>
    <w:rsid w:val="002E4096"/>
    <w:rsid w:val="002E541B"/>
    <w:rsid w:val="002E7CBA"/>
    <w:rsid w:val="002F06AA"/>
    <w:rsid w:val="002F534D"/>
    <w:rsid w:val="002F68A2"/>
    <w:rsid w:val="002F7482"/>
    <w:rsid w:val="0030245A"/>
    <w:rsid w:val="00302FD4"/>
    <w:rsid w:val="00303A65"/>
    <w:rsid w:val="00305154"/>
    <w:rsid w:val="003062AD"/>
    <w:rsid w:val="0031139B"/>
    <w:rsid w:val="003127DA"/>
    <w:rsid w:val="00316B83"/>
    <w:rsid w:val="003210FB"/>
    <w:rsid w:val="0032330D"/>
    <w:rsid w:val="00325AC5"/>
    <w:rsid w:val="00333A1B"/>
    <w:rsid w:val="00335339"/>
    <w:rsid w:val="00335941"/>
    <w:rsid w:val="003359D8"/>
    <w:rsid w:val="00336989"/>
    <w:rsid w:val="00336A76"/>
    <w:rsid w:val="00337BD2"/>
    <w:rsid w:val="003400DC"/>
    <w:rsid w:val="0034154C"/>
    <w:rsid w:val="003514EE"/>
    <w:rsid w:val="00351B75"/>
    <w:rsid w:val="00363671"/>
    <w:rsid w:val="00364EE3"/>
    <w:rsid w:val="00367A93"/>
    <w:rsid w:val="003722B9"/>
    <w:rsid w:val="003757E4"/>
    <w:rsid w:val="00375834"/>
    <w:rsid w:val="00375D0E"/>
    <w:rsid w:val="003771E2"/>
    <w:rsid w:val="00380D67"/>
    <w:rsid w:val="0039090B"/>
    <w:rsid w:val="00396082"/>
    <w:rsid w:val="0039616D"/>
    <w:rsid w:val="00396A4E"/>
    <w:rsid w:val="003A396E"/>
    <w:rsid w:val="003B02F8"/>
    <w:rsid w:val="003B2CBD"/>
    <w:rsid w:val="003B2E31"/>
    <w:rsid w:val="003B4BF5"/>
    <w:rsid w:val="003D0FAA"/>
    <w:rsid w:val="003D1066"/>
    <w:rsid w:val="003D4FCF"/>
    <w:rsid w:val="003E0D7F"/>
    <w:rsid w:val="003F1A56"/>
    <w:rsid w:val="003F5FBC"/>
    <w:rsid w:val="003F70F2"/>
    <w:rsid w:val="003F711B"/>
    <w:rsid w:val="004007B2"/>
    <w:rsid w:val="0040593D"/>
    <w:rsid w:val="00410AF1"/>
    <w:rsid w:val="0041542B"/>
    <w:rsid w:val="004165DE"/>
    <w:rsid w:val="004212A5"/>
    <w:rsid w:val="00421DB9"/>
    <w:rsid w:val="00427E73"/>
    <w:rsid w:val="00430DE2"/>
    <w:rsid w:val="004378C7"/>
    <w:rsid w:val="0044096D"/>
    <w:rsid w:val="004519B6"/>
    <w:rsid w:val="00452D49"/>
    <w:rsid w:val="00452E96"/>
    <w:rsid w:val="004607F4"/>
    <w:rsid w:val="00466CA6"/>
    <w:rsid w:val="00470BD2"/>
    <w:rsid w:val="004714DD"/>
    <w:rsid w:val="00481775"/>
    <w:rsid w:val="00482FCC"/>
    <w:rsid w:val="00484FC6"/>
    <w:rsid w:val="00486DBB"/>
    <w:rsid w:val="00491992"/>
    <w:rsid w:val="0049364E"/>
    <w:rsid w:val="00494FD7"/>
    <w:rsid w:val="0049577D"/>
    <w:rsid w:val="004A039B"/>
    <w:rsid w:val="004A0479"/>
    <w:rsid w:val="004A41E9"/>
    <w:rsid w:val="004A60C5"/>
    <w:rsid w:val="004B0744"/>
    <w:rsid w:val="004B0FDB"/>
    <w:rsid w:val="004B6A97"/>
    <w:rsid w:val="004C1329"/>
    <w:rsid w:val="004C3880"/>
    <w:rsid w:val="004C442B"/>
    <w:rsid w:val="004C575A"/>
    <w:rsid w:val="004D0F2F"/>
    <w:rsid w:val="004D179F"/>
    <w:rsid w:val="004D21CD"/>
    <w:rsid w:val="004D5349"/>
    <w:rsid w:val="004D5B31"/>
    <w:rsid w:val="004D5F14"/>
    <w:rsid w:val="004D606F"/>
    <w:rsid w:val="004E222C"/>
    <w:rsid w:val="004E2BF5"/>
    <w:rsid w:val="004E5C94"/>
    <w:rsid w:val="004F1BCC"/>
    <w:rsid w:val="004F39D4"/>
    <w:rsid w:val="00500294"/>
    <w:rsid w:val="00501AEF"/>
    <w:rsid w:val="00503C04"/>
    <w:rsid w:val="00513F66"/>
    <w:rsid w:val="005161DB"/>
    <w:rsid w:val="0051679B"/>
    <w:rsid w:val="00516C61"/>
    <w:rsid w:val="00526C93"/>
    <w:rsid w:val="00530B4B"/>
    <w:rsid w:val="00532631"/>
    <w:rsid w:val="00535EA2"/>
    <w:rsid w:val="00536A91"/>
    <w:rsid w:val="00537410"/>
    <w:rsid w:val="00537C85"/>
    <w:rsid w:val="00540A95"/>
    <w:rsid w:val="00542DE9"/>
    <w:rsid w:val="00543872"/>
    <w:rsid w:val="00543CAB"/>
    <w:rsid w:val="00543F57"/>
    <w:rsid w:val="0054591C"/>
    <w:rsid w:val="00550787"/>
    <w:rsid w:val="00550ABF"/>
    <w:rsid w:val="00551F69"/>
    <w:rsid w:val="00554B1D"/>
    <w:rsid w:val="0055630A"/>
    <w:rsid w:val="0056080A"/>
    <w:rsid w:val="00562702"/>
    <w:rsid w:val="00562E7B"/>
    <w:rsid w:val="005667D1"/>
    <w:rsid w:val="00574AAC"/>
    <w:rsid w:val="005818BC"/>
    <w:rsid w:val="00581FD9"/>
    <w:rsid w:val="0058351F"/>
    <w:rsid w:val="00587481"/>
    <w:rsid w:val="00591832"/>
    <w:rsid w:val="00592632"/>
    <w:rsid w:val="00592841"/>
    <w:rsid w:val="005943C6"/>
    <w:rsid w:val="00596EEB"/>
    <w:rsid w:val="00597339"/>
    <w:rsid w:val="005A7EB9"/>
    <w:rsid w:val="005B4DEC"/>
    <w:rsid w:val="005B5CD0"/>
    <w:rsid w:val="005B6FD0"/>
    <w:rsid w:val="005C127D"/>
    <w:rsid w:val="005C6148"/>
    <w:rsid w:val="005D05F7"/>
    <w:rsid w:val="005D161E"/>
    <w:rsid w:val="005D4FBB"/>
    <w:rsid w:val="005D682F"/>
    <w:rsid w:val="005E3592"/>
    <w:rsid w:val="005E4307"/>
    <w:rsid w:val="005E46D2"/>
    <w:rsid w:val="005E74A9"/>
    <w:rsid w:val="005F60CA"/>
    <w:rsid w:val="005F64F0"/>
    <w:rsid w:val="00602616"/>
    <w:rsid w:val="006044D5"/>
    <w:rsid w:val="006051C4"/>
    <w:rsid w:val="0060750F"/>
    <w:rsid w:val="00614396"/>
    <w:rsid w:val="006201A2"/>
    <w:rsid w:val="00621CAF"/>
    <w:rsid w:val="00622FDC"/>
    <w:rsid w:val="00625020"/>
    <w:rsid w:val="006304C2"/>
    <w:rsid w:val="00632704"/>
    <w:rsid w:val="00635DEE"/>
    <w:rsid w:val="006368C5"/>
    <w:rsid w:val="00642493"/>
    <w:rsid w:val="00642E05"/>
    <w:rsid w:val="00642F26"/>
    <w:rsid w:val="0064360F"/>
    <w:rsid w:val="00643EFA"/>
    <w:rsid w:val="00645850"/>
    <w:rsid w:val="006513D1"/>
    <w:rsid w:val="00651C2B"/>
    <w:rsid w:val="00652553"/>
    <w:rsid w:val="0065274C"/>
    <w:rsid w:val="006562E0"/>
    <w:rsid w:val="00657051"/>
    <w:rsid w:val="00662C23"/>
    <w:rsid w:val="0066491F"/>
    <w:rsid w:val="00666A91"/>
    <w:rsid w:val="006704EE"/>
    <w:rsid w:val="0068083D"/>
    <w:rsid w:val="006822FA"/>
    <w:rsid w:val="006854F3"/>
    <w:rsid w:val="00686D14"/>
    <w:rsid w:val="00687ED7"/>
    <w:rsid w:val="00693B4C"/>
    <w:rsid w:val="0069453E"/>
    <w:rsid w:val="006A6EE2"/>
    <w:rsid w:val="006B3473"/>
    <w:rsid w:val="006B3F19"/>
    <w:rsid w:val="006B61C1"/>
    <w:rsid w:val="006C055A"/>
    <w:rsid w:val="006C144C"/>
    <w:rsid w:val="006C1669"/>
    <w:rsid w:val="006C1863"/>
    <w:rsid w:val="006E0F4E"/>
    <w:rsid w:val="006E354E"/>
    <w:rsid w:val="006E6B42"/>
    <w:rsid w:val="006E713C"/>
    <w:rsid w:val="006F0345"/>
    <w:rsid w:val="006F0469"/>
    <w:rsid w:val="006F60D1"/>
    <w:rsid w:val="006F7CED"/>
    <w:rsid w:val="0070207C"/>
    <w:rsid w:val="007023CA"/>
    <w:rsid w:val="00703409"/>
    <w:rsid w:val="007040B6"/>
    <w:rsid w:val="00705076"/>
    <w:rsid w:val="00705B96"/>
    <w:rsid w:val="00706DD2"/>
    <w:rsid w:val="00707980"/>
    <w:rsid w:val="00711147"/>
    <w:rsid w:val="00711FB3"/>
    <w:rsid w:val="0071668C"/>
    <w:rsid w:val="0072377C"/>
    <w:rsid w:val="0072543E"/>
    <w:rsid w:val="007254A0"/>
    <w:rsid w:val="007277E3"/>
    <w:rsid w:val="0073126D"/>
    <w:rsid w:val="00731A17"/>
    <w:rsid w:val="00732D76"/>
    <w:rsid w:val="00734458"/>
    <w:rsid w:val="00735A38"/>
    <w:rsid w:val="007419CF"/>
    <w:rsid w:val="00742A7A"/>
    <w:rsid w:val="0074487E"/>
    <w:rsid w:val="00746273"/>
    <w:rsid w:val="00746CAE"/>
    <w:rsid w:val="00747EBD"/>
    <w:rsid w:val="0075029E"/>
    <w:rsid w:val="0075237B"/>
    <w:rsid w:val="00754E65"/>
    <w:rsid w:val="00756062"/>
    <w:rsid w:val="00760BEF"/>
    <w:rsid w:val="0076326D"/>
    <w:rsid w:val="00763A45"/>
    <w:rsid w:val="0076551F"/>
    <w:rsid w:val="00771F4F"/>
    <w:rsid w:val="007721BF"/>
    <w:rsid w:val="00774E70"/>
    <w:rsid w:val="00776FFA"/>
    <w:rsid w:val="00780035"/>
    <w:rsid w:val="00784279"/>
    <w:rsid w:val="00786EF3"/>
    <w:rsid w:val="00787D98"/>
    <w:rsid w:val="00790ED9"/>
    <w:rsid w:val="00796CEE"/>
    <w:rsid w:val="00797FDE"/>
    <w:rsid w:val="007A3524"/>
    <w:rsid w:val="007A6304"/>
    <w:rsid w:val="007B0A9B"/>
    <w:rsid w:val="007B0D94"/>
    <w:rsid w:val="007B2D50"/>
    <w:rsid w:val="007C0B2A"/>
    <w:rsid w:val="007C394A"/>
    <w:rsid w:val="007D05ED"/>
    <w:rsid w:val="007D06C7"/>
    <w:rsid w:val="007D263B"/>
    <w:rsid w:val="007D6F53"/>
    <w:rsid w:val="007E0460"/>
    <w:rsid w:val="007E3459"/>
    <w:rsid w:val="007E447D"/>
    <w:rsid w:val="007F0876"/>
    <w:rsid w:val="007F34B1"/>
    <w:rsid w:val="007F6C97"/>
    <w:rsid w:val="00801778"/>
    <w:rsid w:val="008057E9"/>
    <w:rsid w:val="00807940"/>
    <w:rsid w:val="00810972"/>
    <w:rsid w:val="00814BE6"/>
    <w:rsid w:val="00824CE1"/>
    <w:rsid w:val="00826C63"/>
    <w:rsid w:val="00832D99"/>
    <w:rsid w:val="00833373"/>
    <w:rsid w:val="00834F3F"/>
    <w:rsid w:val="00835B0B"/>
    <w:rsid w:val="00836E0C"/>
    <w:rsid w:val="00840F59"/>
    <w:rsid w:val="00841B44"/>
    <w:rsid w:val="00843302"/>
    <w:rsid w:val="00843E1D"/>
    <w:rsid w:val="008441CC"/>
    <w:rsid w:val="00844DF7"/>
    <w:rsid w:val="008458C8"/>
    <w:rsid w:val="0084639C"/>
    <w:rsid w:val="00853B4E"/>
    <w:rsid w:val="008577F6"/>
    <w:rsid w:val="00857D8A"/>
    <w:rsid w:val="00863501"/>
    <w:rsid w:val="00865145"/>
    <w:rsid w:val="00865D15"/>
    <w:rsid w:val="00870017"/>
    <w:rsid w:val="008822E5"/>
    <w:rsid w:val="00882473"/>
    <w:rsid w:val="00883CC4"/>
    <w:rsid w:val="008849F4"/>
    <w:rsid w:val="00886881"/>
    <w:rsid w:val="0089690A"/>
    <w:rsid w:val="008A2609"/>
    <w:rsid w:val="008A3A66"/>
    <w:rsid w:val="008B6C1A"/>
    <w:rsid w:val="008B6E4E"/>
    <w:rsid w:val="008C2769"/>
    <w:rsid w:val="008C5C9F"/>
    <w:rsid w:val="008D07FD"/>
    <w:rsid w:val="008D2891"/>
    <w:rsid w:val="008D331E"/>
    <w:rsid w:val="008D57E8"/>
    <w:rsid w:val="008D6E0C"/>
    <w:rsid w:val="008E3CDA"/>
    <w:rsid w:val="008E4275"/>
    <w:rsid w:val="008E7456"/>
    <w:rsid w:val="008F1D13"/>
    <w:rsid w:val="008F23FC"/>
    <w:rsid w:val="008F6CE5"/>
    <w:rsid w:val="0090347A"/>
    <w:rsid w:val="00904EB5"/>
    <w:rsid w:val="009052E4"/>
    <w:rsid w:val="009054F9"/>
    <w:rsid w:val="0090753C"/>
    <w:rsid w:val="00911410"/>
    <w:rsid w:val="009114C9"/>
    <w:rsid w:val="00913373"/>
    <w:rsid w:val="00915303"/>
    <w:rsid w:val="0092680C"/>
    <w:rsid w:val="009344CF"/>
    <w:rsid w:val="00935A5B"/>
    <w:rsid w:val="0093619F"/>
    <w:rsid w:val="009427E5"/>
    <w:rsid w:val="009454B7"/>
    <w:rsid w:val="00955032"/>
    <w:rsid w:val="009568A7"/>
    <w:rsid w:val="009613D8"/>
    <w:rsid w:val="00961618"/>
    <w:rsid w:val="00971F77"/>
    <w:rsid w:val="0097384E"/>
    <w:rsid w:val="00974275"/>
    <w:rsid w:val="009746FC"/>
    <w:rsid w:val="0098029F"/>
    <w:rsid w:val="009804FC"/>
    <w:rsid w:val="0098474B"/>
    <w:rsid w:val="00986522"/>
    <w:rsid w:val="009919D4"/>
    <w:rsid w:val="00992000"/>
    <w:rsid w:val="0099425F"/>
    <w:rsid w:val="00995CBA"/>
    <w:rsid w:val="0099678C"/>
    <w:rsid w:val="00997689"/>
    <w:rsid w:val="009A01B9"/>
    <w:rsid w:val="009A252B"/>
    <w:rsid w:val="009A6099"/>
    <w:rsid w:val="009A6FFD"/>
    <w:rsid w:val="009B0C96"/>
    <w:rsid w:val="009B272B"/>
    <w:rsid w:val="009C222B"/>
    <w:rsid w:val="009C5D78"/>
    <w:rsid w:val="009C60F7"/>
    <w:rsid w:val="009C67A8"/>
    <w:rsid w:val="009D0B5C"/>
    <w:rsid w:val="009D201B"/>
    <w:rsid w:val="009D4C91"/>
    <w:rsid w:val="009D5D9C"/>
    <w:rsid w:val="009D7905"/>
    <w:rsid w:val="009E2171"/>
    <w:rsid w:val="009E363A"/>
    <w:rsid w:val="009E537F"/>
    <w:rsid w:val="009E5BCA"/>
    <w:rsid w:val="009F1B31"/>
    <w:rsid w:val="009F6AD9"/>
    <w:rsid w:val="00A02AC0"/>
    <w:rsid w:val="00A02DA9"/>
    <w:rsid w:val="00A037AB"/>
    <w:rsid w:val="00A04CC5"/>
    <w:rsid w:val="00A06F53"/>
    <w:rsid w:val="00A12B05"/>
    <w:rsid w:val="00A15841"/>
    <w:rsid w:val="00A26A74"/>
    <w:rsid w:val="00A35A36"/>
    <w:rsid w:val="00A36ED7"/>
    <w:rsid w:val="00A45E6C"/>
    <w:rsid w:val="00A5451D"/>
    <w:rsid w:val="00A55C83"/>
    <w:rsid w:val="00A57815"/>
    <w:rsid w:val="00A6174D"/>
    <w:rsid w:val="00A62F82"/>
    <w:rsid w:val="00A70CDC"/>
    <w:rsid w:val="00A7133D"/>
    <w:rsid w:val="00A76251"/>
    <w:rsid w:val="00A76D18"/>
    <w:rsid w:val="00A77B06"/>
    <w:rsid w:val="00A84960"/>
    <w:rsid w:val="00A84CE3"/>
    <w:rsid w:val="00A84DB7"/>
    <w:rsid w:val="00A84E81"/>
    <w:rsid w:val="00A87DBB"/>
    <w:rsid w:val="00AA0E6D"/>
    <w:rsid w:val="00AA43EF"/>
    <w:rsid w:val="00AA666C"/>
    <w:rsid w:val="00AB1032"/>
    <w:rsid w:val="00AB601A"/>
    <w:rsid w:val="00AC00C8"/>
    <w:rsid w:val="00AC2D5B"/>
    <w:rsid w:val="00AC321A"/>
    <w:rsid w:val="00AC4630"/>
    <w:rsid w:val="00AC6A31"/>
    <w:rsid w:val="00AD138A"/>
    <w:rsid w:val="00AD36B2"/>
    <w:rsid w:val="00AD7AE5"/>
    <w:rsid w:val="00AE2DE1"/>
    <w:rsid w:val="00AF3845"/>
    <w:rsid w:val="00AF47AE"/>
    <w:rsid w:val="00AF7575"/>
    <w:rsid w:val="00AF7BA9"/>
    <w:rsid w:val="00AF7CA8"/>
    <w:rsid w:val="00B0249E"/>
    <w:rsid w:val="00B043A7"/>
    <w:rsid w:val="00B11A9B"/>
    <w:rsid w:val="00B124A3"/>
    <w:rsid w:val="00B140B2"/>
    <w:rsid w:val="00B20BFC"/>
    <w:rsid w:val="00B225B2"/>
    <w:rsid w:val="00B264D0"/>
    <w:rsid w:val="00B327F1"/>
    <w:rsid w:val="00B32ABB"/>
    <w:rsid w:val="00B33759"/>
    <w:rsid w:val="00B41FD3"/>
    <w:rsid w:val="00B426D3"/>
    <w:rsid w:val="00B431DE"/>
    <w:rsid w:val="00B451BB"/>
    <w:rsid w:val="00B452C0"/>
    <w:rsid w:val="00B56332"/>
    <w:rsid w:val="00B70D03"/>
    <w:rsid w:val="00B71F06"/>
    <w:rsid w:val="00B803E7"/>
    <w:rsid w:val="00B82098"/>
    <w:rsid w:val="00B82E14"/>
    <w:rsid w:val="00B832B7"/>
    <w:rsid w:val="00B84804"/>
    <w:rsid w:val="00B97F73"/>
    <w:rsid w:val="00BA0356"/>
    <w:rsid w:val="00BA1AB2"/>
    <w:rsid w:val="00BA4DDE"/>
    <w:rsid w:val="00BA68A9"/>
    <w:rsid w:val="00BA741D"/>
    <w:rsid w:val="00BB49D5"/>
    <w:rsid w:val="00BB6C3C"/>
    <w:rsid w:val="00BB6C6A"/>
    <w:rsid w:val="00BC3E90"/>
    <w:rsid w:val="00BC655F"/>
    <w:rsid w:val="00BD3717"/>
    <w:rsid w:val="00BD4A9C"/>
    <w:rsid w:val="00BE1E62"/>
    <w:rsid w:val="00BF330A"/>
    <w:rsid w:val="00BF7052"/>
    <w:rsid w:val="00C034B4"/>
    <w:rsid w:val="00C05FAB"/>
    <w:rsid w:val="00C16C85"/>
    <w:rsid w:val="00C1704D"/>
    <w:rsid w:val="00C173F8"/>
    <w:rsid w:val="00C20E5C"/>
    <w:rsid w:val="00C219C1"/>
    <w:rsid w:val="00C22430"/>
    <w:rsid w:val="00C25617"/>
    <w:rsid w:val="00C25D21"/>
    <w:rsid w:val="00C26499"/>
    <w:rsid w:val="00C26986"/>
    <w:rsid w:val="00C2702C"/>
    <w:rsid w:val="00C2765B"/>
    <w:rsid w:val="00C27D8C"/>
    <w:rsid w:val="00C3438E"/>
    <w:rsid w:val="00C3546C"/>
    <w:rsid w:val="00C3555B"/>
    <w:rsid w:val="00C3674D"/>
    <w:rsid w:val="00C372A8"/>
    <w:rsid w:val="00C378BE"/>
    <w:rsid w:val="00C4752A"/>
    <w:rsid w:val="00C4752E"/>
    <w:rsid w:val="00C51D2F"/>
    <w:rsid w:val="00C51DEB"/>
    <w:rsid w:val="00C529A0"/>
    <w:rsid w:val="00C540E0"/>
    <w:rsid w:val="00C55150"/>
    <w:rsid w:val="00C573A1"/>
    <w:rsid w:val="00C57571"/>
    <w:rsid w:val="00C613E9"/>
    <w:rsid w:val="00C72351"/>
    <w:rsid w:val="00C7482A"/>
    <w:rsid w:val="00C74920"/>
    <w:rsid w:val="00C822D2"/>
    <w:rsid w:val="00C86E8E"/>
    <w:rsid w:val="00C8751F"/>
    <w:rsid w:val="00C90365"/>
    <w:rsid w:val="00C9495E"/>
    <w:rsid w:val="00CA0842"/>
    <w:rsid w:val="00CA2399"/>
    <w:rsid w:val="00CA348A"/>
    <w:rsid w:val="00CA352D"/>
    <w:rsid w:val="00CA366B"/>
    <w:rsid w:val="00CA6658"/>
    <w:rsid w:val="00CA6F26"/>
    <w:rsid w:val="00CB2CE6"/>
    <w:rsid w:val="00CB35D9"/>
    <w:rsid w:val="00CB399B"/>
    <w:rsid w:val="00CD159A"/>
    <w:rsid w:val="00CE0AE1"/>
    <w:rsid w:val="00CE0B88"/>
    <w:rsid w:val="00CF08BB"/>
    <w:rsid w:val="00CF4B38"/>
    <w:rsid w:val="00D030AD"/>
    <w:rsid w:val="00D07417"/>
    <w:rsid w:val="00D10386"/>
    <w:rsid w:val="00D15439"/>
    <w:rsid w:val="00D156FC"/>
    <w:rsid w:val="00D15923"/>
    <w:rsid w:val="00D231DB"/>
    <w:rsid w:val="00D30E68"/>
    <w:rsid w:val="00D4115E"/>
    <w:rsid w:val="00D47355"/>
    <w:rsid w:val="00D473FF"/>
    <w:rsid w:val="00D5069D"/>
    <w:rsid w:val="00D50C48"/>
    <w:rsid w:val="00D554AB"/>
    <w:rsid w:val="00D57397"/>
    <w:rsid w:val="00D61996"/>
    <w:rsid w:val="00D61E23"/>
    <w:rsid w:val="00D716A6"/>
    <w:rsid w:val="00D767B8"/>
    <w:rsid w:val="00D76935"/>
    <w:rsid w:val="00D8674A"/>
    <w:rsid w:val="00D9415C"/>
    <w:rsid w:val="00D94590"/>
    <w:rsid w:val="00D97D62"/>
    <w:rsid w:val="00DA24D2"/>
    <w:rsid w:val="00DA469E"/>
    <w:rsid w:val="00DA5D0F"/>
    <w:rsid w:val="00DB03F7"/>
    <w:rsid w:val="00DB2BE6"/>
    <w:rsid w:val="00DB2D55"/>
    <w:rsid w:val="00DB4021"/>
    <w:rsid w:val="00DB7675"/>
    <w:rsid w:val="00DC36B9"/>
    <w:rsid w:val="00DC54BA"/>
    <w:rsid w:val="00DD1D5E"/>
    <w:rsid w:val="00DD1F80"/>
    <w:rsid w:val="00DD2BB2"/>
    <w:rsid w:val="00DD2E12"/>
    <w:rsid w:val="00DD5C42"/>
    <w:rsid w:val="00DE0955"/>
    <w:rsid w:val="00DE1D8D"/>
    <w:rsid w:val="00DE1FF8"/>
    <w:rsid w:val="00DE49FA"/>
    <w:rsid w:val="00DF4E3D"/>
    <w:rsid w:val="00DF62F4"/>
    <w:rsid w:val="00E0021E"/>
    <w:rsid w:val="00E0430F"/>
    <w:rsid w:val="00E04A81"/>
    <w:rsid w:val="00E05E7B"/>
    <w:rsid w:val="00E0716C"/>
    <w:rsid w:val="00E136E5"/>
    <w:rsid w:val="00E1409F"/>
    <w:rsid w:val="00E22965"/>
    <w:rsid w:val="00E2351D"/>
    <w:rsid w:val="00E25DCD"/>
    <w:rsid w:val="00E269E1"/>
    <w:rsid w:val="00E31EED"/>
    <w:rsid w:val="00E337D0"/>
    <w:rsid w:val="00E42F90"/>
    <w:rsid w:val="00E45F13"/>
    <w:rsid w:val="00E479C7"/>
    <w:rsid w:val="00E510BC"/>
    <w:rsid w:val="00E52BA4"/>
    <w:rsid w:val="00E530CC"/>
    <w:rsid w:val="00E61256"/>
    <w:rsid w:val="00E62D12"/>
    <w:rsid w:val="00E65BF8"/>
    <w:rsid w:val="00E66B3B"/>
    <w:rsid w:val="00E73CB2"/>
    <w:rsid w:val="00E746D7"/>
    <w:rsid w:val="00E75E18"/>
    <w:rsid w:val="00E839BA"/>
    <w:rsid w:val="00E8428A"/>
    <w:rsid w:val="00E90D03"/>
    <w:rsid w:val="00E949A8"/>
    <w:rsid w:val="00E96364"/>
    <w:rsid w:val="00E97CB6"/>
    <w:rsid w:val="00EA0F01"/>
    <w:rsid w:val="00EA5080"/>
    <w:rsid w:val="00EA59B8"/>
    <w:rsid w:val="00EA5A01"/>
    <w:rsid w:val="00EC17A2"/>
    <w:rsid w:val="00EC1D69"/>
    <w:rsid w:val="00EC2DF9"/>
    <w:rsid w:val="00EC6A5B"/>
    <w:rsid w:val="00EC6EC9"/>
    <w:rsid w:val="00ED240B"/>
    <w:rsid w:val="00ED423C"/>
    <w:rsid w:val="00ED60E9"/>
    <w:rsid w:val="00EE0BC4"/>
    <w:rsid w:val="00EE65E4"/>
    <w:rsid w:val="00EE6E36"/>
    <w:rsid w:val="00EF1AEA"/>
    <w:rsid w:val="00EF5E4D"/>
    <w:rsid w:val="00F016BC"/>
    <w:rsid w:val="00F01EA9"/>
    <w:rsid w:val="00F0208C"/>
    <w:rsid w:val="00F03F53"/>
    <w:rsid w:val="00F052A0"/>
    <w:rsid w:val="00F0660B"/>
    <w:rsid w:val="00F07D9D"/>
    <w:rsid w:val="00F1146B"/>
    <w:rsid w:val="00F11F49"/>
    <w:rsid w:val="00F123AE"/>
    <w:rsid w:val="00F13F0C"/>
    <w:rsid w:val="00F1552A"/>
    <w:rsid w:val="00F16C91"/>
    <w:rsid w:val="00F25768"/>
    <w:rsid w:val="00F32B93"/>
    <w:rsid w:val="00F37F4F"/>
    <w:rsid w:val="00F417C0"/>
    <w:rsid w:val="00F51185"/>
    <w:rsid w:val="00F52CAB"/>
    <w:rsid w:val="00F54596"/>
    <w:rsid w:val="00F5551A"/>
    <w:rsid w:val="00F60160"/>
    <w:rsid w:val="00F626F3"/>
    <w:rsid w:val="00F644F2"/>
    <w:rsid w:val="00F6698B"/>
    <w:rsid w:val="00F70129"/>
    <w:rsid w:val="00F7054A"/>
    <w:rsid w:val="00F70900"/>
    <w:rsid w:val="00F7174D"/>
    <w:rsid w:val="00F72593"/>
    <w:rsid w:val="00F72EF4"/>
    <w:rsid w:val="00F73331"/>
    <w:rsid w:val="00F800D9"/>
    <w:rsid w:val="00F87174"/>
    <w:rsid w:val="00F91D37"/>
    <w:rsid w:val="00F921E8"/>
    <w:rsid w:val="00F92E65"/>
    <w:rsid w:val="00F9610D"/>
    <w:rsid w:val="00FA4A45"/>
    <w:rsid w:val="00FB239D"/>
    <w:rsid w:val="00FB5828"/>
    <w:rsid w:val="00FB657F"/>
    <w:rsid w:val="00FB7DDF"/>
    <w:rsid w:val="00FC5023"/>
    <w:rsid w:val="00FD2271"/>
    <w:rsid w:val="00FE70E5"/>
    <w:rsid w:val="00FE7D09"/>
    <w:rsid w:val="00FF0895"/>
    <w:rsid w:val="00FF3430"/>
    <w:rsid w:val="00FF5529"/>
    <w:rsid w:val="00FF7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font1482"/>
        <w:sz w:val="22"/>
        <w:szCs w:val="22"/>
        <w:lang w:val="de-CH" w:eastAsia="en-US" w:bidi="ar-SA"/>
      </w:rPr>
    </w:rPrDefault>
    <w:pPrDefault>
      <w:pPr>
        <w:spacing w:after="200" w:line="2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79"/>
    <w:lsdException w:name="footer" w:uiPriority="80"/>
    <w:lsdException w:name="caption" w:semiHidden="0" w:uiPriority="35" w:unhideWhenUsed="0"/>
    <w:lsdException w:name="page number" w:semiHidden="0" w:unhideWhenUsed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/>
    <w:lsdException w:name="Date" w:semiHidden="0" w:uiPriority="15" w:unhideWhenUsed="0"/>
    <w:lsdException w:name="Strong" w:uiPriority="1" w:unhideWhenUsed="0" w:qFormat="1"/>
    <w:lsdException w:name="Emphasis" w:uiPriority="20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/>
    <w:lsdException w:name="Subtle Reference" w:uiPriority="31" w:unhideWhenUsed="0"/>
    <w:lsdException w:name="Intense Reference" w:uiPriority="32"/>
    <w:lsdException w:name="Book Title" w:uiPriority="33" w:unhideWhenUsed="0"/>
    <w:lsdException w:name="Bibliography" w:uiPriority="37"/>
    <w:lsdException w:name="TOC Heading" w:uiPriority="39"/>
  </w:latentStyles>
  <w:style w:type="paragraph" w:default="1" w:styleId="Standard">
    <w:name w:val="Normal"/>
    <w:qFormat/>
    <w:rsid w:val="00D716A6"/>
    <w:pPr>
      <w:spacing w:after="0" w:line="270" w:lineRule="atLeast"/>
    </w:pPr>
    <w:rPr>
      <w:rFonts w:cs="System"/>
      <w:bCs/>
      <w:spacing w:val="2"/>
      <w:sz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573A1"/>
    <w:pPr>
      <w:keepNext/>
      <w:keepLines/>
      <w:spacing w:before="540" w:after="270"/>
      <w:outlineLvl w:val="0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3438E"/>
    <w:pPr>
      <w:keepNext/>
      <w:keepLines/>
      <w:spacing w:before="270" w:after="270"/>
      <w:outlineLvl w:val="1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3">
    <w:name w:val="heading 3"/>
    <w:basedOn w:val="Standard"/>
    <w:next w:val="Standard"/>
    <w:link w:val="berschrift3Zchn"/>
    <w:uiPriority w:val="9"/>
    <w:semiHidden/>
    <w:qFormat/>
    <w:rsid w:val="00AC321A"/>
    <w:pPr>
      <w:keepNext/>
      <w:keepLines/>
      <w:spacing w:before="540" w:after="27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AC321A"/>
    <w:pPr>
      <w:keepNext/>
      <w:keepLines/>
      <w:spacing w:before="540" w:after="270"/>
      <w:outlineLvl w:val="3"/>
    </w:pPr>
    <w:rPr>
      <w:rFonts w:asciiTheme="majorHAnsi" w:eastAsiaTheme="majorEastAsia" w:hAnsiTheme="majorHAnsi" w:cstheme="majorBidi"/>
      <w:b/>
      <w:bCs w:val="0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AC321A"/>
    <w:pPr>
      <w:keepNext/>
      <w:keepLines/>
      <w:spacing w:before="540" w:after="270"/>
      <w:outlineLvl w:val="4"/>
    </w:pPr>
    <w:rPr>
      <w:rFonts w:asciiTheme="majorHAnsi" w:eastAsiaTheme="majorEastAsia" w:hAnsiTheme="majorHAnsi" w:cstheme="majorBidi"/>
      <w:b/>
      <w:bCs w:val="0"/>
    </w:rPr>
  </w:style>
  <w:style w:type="paragraph" w:styleId="berschrift6">
    <w:name w:val="heading 6"/>
    <w:basedOn w:val="Standard"/>
    <w:next w:val="Standard"/>
    <w:link w:val="berschrift6Zchn"/>
    <w:uiPriority w:val="9"/>
    <w:semiHidden/>
    <w:rsid w:val="00C22430"/>
    <w:pPr>
      <w:keepNext/>
      <w:keepLines/>
      <w:spacing w:before="140"/>
      <w:outlineLvl w:val="5"/>
    </w:pPr>
    <w:rPr>
      <w:rFonts w:asciiTheme="majorHAnsi" w:eastAsiaTheme="majorEastAsia" w:hAnsiTheme="majorHAnsi" w:cstheme="majorBidi"/>
      <w:b/>
    </w:rPr>
  </w:style>
  <w:style w:type="paragraph" w:styleId="berschrift7">
    <w:name w:val="heading 7"/>
    <w:basedOn w:val="Standard"/>
    <w:next w:val="Standard"/>
    <w:link w:val="berschrift7Zchn"/>
    <w:uiPriority w:val="9"/>
    <w:semiHidden/>
    <w:rsid w:val="00C22430"/>
    <w:pPr>
      <w:keepNext/>
      <w:keepLines/>
      <w:spacing w:before="14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rsid w:val="00C22430"/>
    <w:pPr>
      <w:keepNext/>
      <w:keepLines/>
      <w:spacing w:before="1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 w:val="17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C22430"/>
    <w:pPr>
      <w:keepNext/>
      <w:keepLines/>
      <w:spacing w:before="140"/>
      <w:outlineLvl w:val="8"/>
    </w:pPr>
    <w:rPr>
      <w:rFonts w:asciiTheme="majorHAnsi" w:eastAsiaTheme="majorEastAsia" w:hAnsiTheme="majorHAnsi" w:cstheme="majorBidi"/>
      <w:b/>
      <w:iCs/>
      <w:color w:val="272727" w:themeColor="text1" w:themeTint="D8"/>
      <w:sz w:val="17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484FC6"/>
    <w:rPr>
      <w:color w:val="auto"/>
      <w:u w:val="single" w:color="B1B9BD" w:themeColor="background2"/>
    </w:rPr>
  </w:style>
  <w:style w:type="paragraph" w:styleId="Kopfzeile">
    <w:name w:val="header"/>
    <w:basedOn w:val="Standard"/>
    <w:link w:val="KopfzeileZchn"/>
    <w:uiPriority w:val="79"/>
    <w:rsid w:val="000822A6"/>
    <w:pPr>
      <w:tabs>
        <w:tab w:val="left" w:pos="5100"/>
        <w:tab w:val="right" w:pos="9967"/>
      </w:tabs>
      <w:spacing w:line="240" w:lineRule="auto"/>
    </w:pPr>
    <w:rPr>
      <w:noProof/>
      <w:sz w:val="17"/>
      <w:szCs w:val="17"/>
      <w:lang w:eastAsia="de-CH"/>
    </w:rPr>
  </w:style>
  <w:style w:type="character" w:customStyle="1" w:styleId="KopfzeileZchn">
    <w:name w:val="Kopfzeile Zchn"/>
    <w:basedOn w:val="Absatz-Standardschriftart"/>
    <w:link w:val="Kopfzeile"/>
    <w:uiPriority w:val="79"/>
    <w:rsid w:val="00316B83"/>
    <w:rPr>
      <w:rFonts w:cs="System"/>
      <w:bCs/>
      <w:noProof/>
      <w:spacing w:val="2"/>
      <w:sz w:val="17"/>
      <w:szCs w:val="17"/>
      <w:lang w:eastAsia="de-CH"/>
    </w:rPr>
  </w:style>
  <w:style w:type="paragraph" w:styleId="Fuzeile">
    <w:name w:val="footer"/>
    <w:basedOn w:val="Standard"/>
    <w:link w:val="FuzeileZchn"/>
    <w:uiPriority w:val="80"/>
    <w:semiHidden/>
    <w:rsid w:val="00DC36B9"/>
    <w:pPr>
      <w:tabs>
        <w:tab w:val="left" w:pos="2552"/>
        <w:tab w:val="left" w:pos="5103"/>
        <w:tab w:val="left" w:pos="7655"/>
        <w:tab w:val="right" w:pos="9979"/>
      </w:tabs>
      <w:spacing w:line="240" w:lineRule="auto"/>
    </w:pPr>
    <w:rPr>
      <w:sz w:val="13"/>
      <w:szCs w:val="13"/>
    </w:rPr>
  </w:style>
  <w:style w:type="character" w:customStyle="1" w:styleId="FuzeileZchn">
    <w:name w:val="Fußzeile Zchn"/>
    <w:basedOn w:val="Absatz-Standardschriftart"/>
    <w:link w:val="Fuzeile"/>
    <w:uiPriority w:val="80"/>
    <w:semiHidden/>
    <w:rsid w:val="003359D8"/>
    <w:rPr>
      <w:rFonts w:cs="System"/>
      <w:spacing w:val="2"/>
      <w:sz w:val="13"/>
      <w:szCs w:val="13"/>
    </w:rPr>
  </w:style>
  <w:style w:type="paragraph" w:customStyle="1" w:styleId="EinfAbs">
    <w:name w:val="[Einf. Abs.]"/>
    <w:basedOn w:val="Standard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enabsatz">
    <w:name w:val="List Paragraph"/>
    <w:basedOn w:val="Standard"/>
    <w:uiPriority w:val="34"/>
    <w:semiHidden/>
    <w:rsid w:val="009C67A8"/>
    <w:pPr>
      <w:ind w:left="720"/>
      <w:contextualSpacing/>
    </w:pPr>
  </w:style>
  <w:style w:type="paragraph" w:styleId="Aufzhlungszeichen">
    <w:name w:val="List Bullet"/>
    <w:basedOn w:val="Listenabsatz"/>
    <w:uiPriority w:val="99"/>
    <w:semiHidden/>
    <w:rsid w:val="009C67A8"/>
    <w:pPr>
      <w:numPr>
        <w:numId w:val="12"/>
      </w:numPr>
    </w:pPr>
  </w:style>
  <w:style w:type="paragraph" w:styleId="Aufzhlungszeichen2">
    <w:name w:val="List Bullet 2"/>
    <w:basedOn w:val="Listenabsatz"/>
    <w:uiPriority w:val="99"/>
    <w:semiHidden/>
    <w:rsid w:val="009C67A8"/>
    <w:pPr>
      <w:numPr>
        <w:ilvl w:val="1"/>
        <w:numId w:val="12"/>
      </w:numPr>
    </w:pPr>
  </w:style>
  <w:style w:type="paragraph" w:styleId="Aufzhlungszeichen3">
    <w:name w:val="List Bullet 3"/>
    <w:basedOn w:val="Listenabsatz"/>
    <w:uiPriority w:val="99"/>
    <w:semiHidden/>
    <w:rsid w:val="009C67A8"/>
    <w:pPr>
      <w:numPr>
        <w:ilvl w:val="2"/>
        <w:numId w:val="12"/>
      </w:numPr>
    </w:pPr>
  </w:style>
  <w:style w:type="table" w:styleId="Tabellenraster">
    <w:name w:val="Table Grid"/>
    <w:basedOn w:val="NormaleTabelle"/>
    <w:uiPriority w:val="59"/>
    <w:rsid w:val="0036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C573A1"/>
    <w:rPr>
      <w:rFonts w:asciiTheme="majorHAnsi" w:eastAsiaTheme="majorEastAsia" w:hAnsiTheme="majorHAnsi" w:cstheme="majorBidi"/>
      <w:b/>
      <w:bCs/>
      <w:spacing w:val="2"/>
      <w:sz w:val="21"/>
      <w:szCs w:val="21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3438E"/>
    <w:rPr>
      <w:rFonts w:asciiTheme="majorHAnsi" w:eastAsiaTheme="majorEastAsia" w:hAnsiTheme="majorHAnsi" w:cstheme="majorBidi"/>
      <w:b/>
      <w:bCs/>
      <w:spacing w:val="2"/>
      <w:sz w:val="21"/>
      <w:szCs w:val="21"/>
    </w:rPr>
  </w:style>
  <w:style w:type="paragraph" w:styleId="Titel">
    <w:name w:val="Title"/>
    <w:aliases w:val="Titel/Titre"/>
    <w:basedOn w:val="Standard"/>
    <w:link w:val="TitelZchn"/>
    <w:uiPriority w:val="11"/>
    <w:qFormat/>
    <w:rsid w:val="002141FD"/>
    <w:pPr>
      <w:spacing w:before="620" w:after="160" w:line="240" w:lineRule="auto"/>
      <w:contextualSpacing/>
    </w:pPr>
    <w:rPr>
      <w:rFonts w:asciiTheme="majorHAnsi" w:eastAsiaTheme="majorEastAsia" w:hAnsiTheme="majorHAnsi" w:cstheme="majorBidi"/>
      <w:spacing w:val="0"/>
      <w:kern w:val="28"/>
      <w:sz w:val="44"/>
      <w:szCs w:val="44"/>
    </w:rPr>
  </w:style>
  <w:style w:type="character" w:customStyle="1" w:styleId="TitelZchn">
    <w:name w:val="Titel Zchn"/>
    <w:aliases w:val="Titel/Titre Zchn"/>
    <w:basedOn w:val="Absatz-Standardschriftart"/>
    <w:link w:val="Titel"/>
    <w:uiPriority w:val="11"/>
    <w:rsid w:val="002141FD"/>
    <w:rPr>
      <w:rFonts w:asciiTheme="majorHAnsi" w:eastAsiaTheme="majorEastAsia" w:hAnsiTheme="majorHAnsi" w:cstheme="majorBidi"/>
      <w:kern w:val="28"/>
      <w:sz w:val="44"/>
      <w:szCs w:val="44"/>
    </w:rPr>
  </w:style>
  <w:style w:type="paragraph" w:customStyle="1" w:styleId="Brieftitel">
    <w:name w:val="Brieftitel"/>
    <w:basedOn w:val="Standard"/>
    <w:link w:val="BrieftitelZchn"/>
    <w:uiPriority w:val="14"/>
    <w:rsid w:val="00997689"/>
    <w:pPr>
      <w:spacing w:before="270" w:after="270"/>
      <w:contextualSpacing/>
    </w:pPr>
    <w:rPr>
      <w:rFonts w:asciiTheme="majorHAnsi" w:hAnsiTheme="majorHAnsi"/>
      <w:b/>
    </w:rPr>
  </w:style>
  <w:style w:type="character" w:customStyle="1" w:styleId="BrieftitelZchn">
    <w:name w:val="Brieftitel Zchn"/>
    <w:basedOn w:val="Absatz-Standardschriftart"/>
    <w:link w:val="Brieftitel"/>
    <w:uiPriority w:val="14"/>
    <w:rsid w:val="00997689"/>
    <w:rPr>
      <w:rFonts w:asciiTheme="majorHAnsi" w:hAnsiTheme="majorHAnsi" w:cs="System"/>
      <w:b/>
      <w:spacing w:val="2"/>
    </w:rPr>
  </w:style>
  <w:style w:type="paragraph" w:customStyle="1" w:styleId="Kontaktangaben">
    <w:name w:val="Kontaktangaben"/>
    <w:basedOn w:val="Standard"/>
    <w:semiHidden/>
    <w:rsid w:val="00E73CB2"/>
    <w:pPr>
      <w:tabs>
        <w:tab w:val="left" w:pos="709"/>
      </w:tabs>
      <w:spacing w:line="220" w:lineRule="atLeast"/>
    </w:pPr>
    <w:rPr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E7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1066"/>
    <w:rPr>
      <w:rFonts w:asciiTheme="majorHAnsi" w:eastAsiaTheme="majorEastAsia" w:hAnsiTheme="majorHAnsi" w:cstheme="majorBidi"/>
      <w:b/>
      <w:spacing w:val="2"/>
      <w:sz w:val="21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D1066"/>
    <w:rPr>
      <w:rFonts w:asciiTheme="majorHAnsi" w:eastAsiaTheme="majorEastAsia" w:hAnsiTheme="majorHAnsi" w:cstheme="majorBidi"/>
      <w:b/>
      <w:bCs/>
      <w:spacing w:val="2"/>
      <w:sz w:val="2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D1066"/>
    <w:rPr>
      <w:rFonts w:asciiTheme="majorHAnsi" w:eastAsiaTheme="majorEastAsia" w:hAnsiTheme="majorHAnsi" w:cstheme="majorBidi"/>
      <w:b/>
      <w:bCs/>
      <w:spacing w:val="2"/>
      <w:sz w:val="21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D1066"/>
    <w:rPr>
      <w:rFonts w:asciiTheme="majorHAnsi" w:eastAsiaTheme="majorEastAsia" w:hAnsiTheme="majorHAnsi" w:cstheme="majorBidi"/>
      <w:b/>
      <w:spacing w:val="2"/>
      <w:sz w:val="2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D1066"/>
    <w:rPr>
      <w:rFonts w:asciiTheme="majorHAnsi" w:eastAsiaTheme="majorEastAsia" w:hAnsiTheme="majorHAnsi" w:cstheme="majorBidi"/>
      <w:b/>
      <w:iCs/>
      <w:spacing w:val="2"/>
      <w:sz w:val="21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D1066"/>
    <w:rPr>
      <w:rFonts w:asciiTheme="majorHAnsi" w:eastAsiaTheme="majorEastAsia" w:hAnsiTheme="majorHAnsi" w:cstheme="majorBidi"/>
      <w:b/>
      <w:color w:val="272727" w:themeColor="text1" w:themeTint="D8"/>
      <w:spacing w:val="2"/>
      <w:sz w:val="17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D1066"/>
    <w:rPr>
      <w:rFonts w:asciiTheme="majorHAnsi" w:eastAsiaTheme="majorEastAsia" w:hAnsiTheme="majorHAnsi" w:cstheme="majorBidi"/>
      <w:b/>
      <w:iCs/>
      <w:color w:val="272727" w:themeColor="text1" w:themeTint="D8"/>
      <w:spacing w:val="2"/>
      <w:sz w:val="17"/>
      <w:szCs w:val="21"/>
    </w:rPr>
  </w:style>
  <w:style w:type="paragraph" w:customStyle="1" w:styleId="Aufzhlung1">
    <w:name w:val="Aufzählung 1"/>
    <w:basedOn w:val="Listenabsatz"/>
    <w:uiPriority w:val="2"/>
    <w:qFormat/>
    <w:rsid w:val="003D0FAA"/>
    <w:pPr>
      <w:numPr>
        <w:numId w:val="19"/>
      </w:numPr>
    </w:pPr>
  </w:style>
  <w:style w:type="paragraph" w:customStyle="1" w:styleId="TitelNewsletter">
    <w:name w:val="Titel Newsletter"/>
    <w:basedOn w:val="Titel"/>
    <w:uiPriority w:val="13"/>
    <w:semiHidden/>
    <w:qFormat/>
    <w:rsid w:val="0011601D"/>
    <w:pPr>
      <w:spacing w:before="0" w:after="0"/>
      <w:jc w:val="right"/>
    </w:pPr>
    <w:rPr>
      <w:color w:val="EA161F" w:themeColor="accent6"/>
    </w:rPr>
  </w:style>
  <w:style w:type="paragraph" w:customStyle="1" w:styleId="Traktandum-Titel1">
    <w:name w:val="Traktandum-Titel 1"/>
    <w:basedOn w:val="Aufzhlung1"/>
    <w:next w:val="Text85pt"/>
    <w:uiPriority w:val="18"/>
    <w:semiHidden/>
    <w:rsid w:val="00196ABC"/>
    <w:pPr>
      <w:numPr>
        <w:numId w:val="16"/>
      </w:numPr>
      <w:tabs>
        <w:tab w:val="left" w:pos="7938"/>
      </w:tabs>
      <w:spacing w:line="215" w:lineRule="atLeast"/>
    </w:pPr>
    <w:rPr>
      <w:rFonts w:asciiTheme="majorHAnsi" w:hAnsiTheme="majorHAnsi"/>
      <w:b/>
      <w:bCs w:val="0"/>
      <w:sz w:val="17"/>
      <w:szCs w:val="17"/>
    </w:rPr>
  </w:style>
  <w:style w:type="paragraph" w:customStyle="1" w:styleId="Anleitung">
    <w:name w:val="Anleitung"/>
    <w:basedOn w:val="Standard"/>
    <w:uiPriority w:val="98"/>
    <w:semiHidden/>
    <w:rsid w:val="00625020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character" w:styleId="BesuchterHyperlink">
    <w:name w:val="FollowedHyperlink"/>
    <w:basedOn w:val="Hyperlink"/>
    <w:uiPriority w:val="75"/>
    <w:semiHidden/>
    <w:rsid w:val="00484FC6"/>
    <w:rPr>
      <w:color w:val="auto"/>
      <w:u w:val="single" w:color="B1B9BD" w:themeColor="background2"/>
    </w:rPr>
  </w:style>
  <w:style w:type="paragraph" w:styleId="Untertitel">
    <w:name w:val="Subtitle"/>
    <w:aliases w:val="Untertitel/Sous-titre"/>
    <w:basedOn w:val="Standard"/>
    <w:link w:val="UntertitelZchn"/>
    <w:uiPriority w:val="12"/>
    <w:rsid w:val="00754E65"/>
    <w:pPr>
      <w:numPr>
        <w:ilvl w:val="1"/>
      </w:numPr>
      <w:spacing w:line="240" w:lineRule="auto"/>
    </w:pPr>
    <w:rPr>
      <w:rFonts w:eastAsiaTheme="minorEastAsia"/>
      <w:color w:val="B1B9BD" w:themeColor="background2"/>
      <w:sz w:val="44"/>
      <w:szCs w:val="44"/>
    </w:rPr>
  </w:style>
  <w:style w:type="character" w:customStyle="1" w:styleId="UntertitelZchn">
    <w:name w:val="Untertitel Zchn"/>
    <w:aliases w:val="Untertitel/Sous-titre Zchn"/>
    <w:basedOn w:val="Absatz-Standardschriftart"/>
    <w:link w:val="Untertitel"/>
    <w:uiPriority w:val="12"/>
    <w:rsid w:val="00754E65"/>
    <w:rPr>
      <w:rFonts w:eastAsiaTheme="minorEastAsia"/>
      <w:color w:val="B1B9BD" w:themeColor="background2"/>
      <w:spacing w:val="2"/>
      <w:sz w:val="44"/>
      <w:szCs w:val="44"/>
    </w:rPr>
  </w:style>
  <w:style w:type="paragraph" w:styleId="Datum">
    <w:name w:val="Date"/>
    <w:basedOn w:val="Standard"/>
    <w:next w:val="Standard"/>
    <w:link w:val="DatumZchn"/>
    <w:uiPriority w:val="15"/>
    <w:semiHidden/>
    <w:rsid w:val="00BF7052"/>
    <w:pPr>
      <w:spacing w:before="480" w:after="480"/>
    </w:pPr>
  </w:style>
  <w:style w:type="character" w:customStyle="1" w:styleId="DatumZchn">
    <w:name w:val="Datum Zchn"/>
    <w:basedOn w:val="Absatz-Standardschriftart"/>
    <w:link w:val="Datum"/>
    <w:uiPriority w:val="15"/>
    <w:semiHidden/>
    <w:rsid w:val="003D1066"/>
    <w:rPr>
      <w:spacing w:val="2"/>
      <w:sz w:val="21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22965"/>
    <w:pPr>
      <w:spacing w:line="162" w:lineRule="atLeast"/>
    </w:pPr>
    <w:rPr>
      <w:sz w:val="13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22965"/>
    <w:rPr>
      <w:spacing w:val="2"/>
      <w:sz w:val="13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42F26"/>
    <w:rPr>
      <w:vertAlign w:val="superscript"/>
    </w:rPr>
  </w:style>
  <w:style w:type="table" w:customStyle="1" w:styleId="TabelleohneRahmen">
    <w:name w:val="Tabelle ohne Rahmen"/>
    <w:basedOn w:val="NormaleTabelle"/>
    <w:uiPriority w:val="99"/>
    <w:rsid w:val="00642F26"/>
    <w:pPr>
      <w:spacing w:after="0" w:line="240" w:lineRule="auto"/>
    </w:pPr>
    <w:tblPr>
      <w:tblCellMar>
        <w:left w:w="0" w:type="dxa"/>
        <w:right w:w="28" w:type="dxa"/>
      </w:tblCellMar>
    </w:tblPr>
  </w:style>
  <w:style w:type="paragraph" w:styleId="Endnotentext">
    <w:name w:val="endnote text"/>
    <w:basedOn w:val="Funotentext"/>
    <w:link w:val="EndnotentextZchn"/>
    <w:uiPriority w:val="99"/>
    <w:semiHidden/>
    <w:unhideWhenUsed/>
    <w:rsid w:val="00113CB8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12151C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113CB8"/>
    <w:rPr>
      <w:vertAlign w:val="superscript"/>
    </w:rPr>
  </w:style>
  <w:style w:type="paragraph" w:customStyle="1" w:styleId="Aufzhlung2">
    <w:name w:val="Aufzählung 2"/>
    <w:basedOn w:val="Aufzhlung1"/>
    <w:uiPriority w:val="2"/>
    <w:rsid w:val="004C3880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4C3880"/>
    <w:pPr>
      <w:numPr>
        <w:ilvl w:val="2"/>
      </w:numPr>
    </w:pPr>
  </w:style>
  <w:style w:type="paragraph" w:styleId="Beschriftung">
    <w:name w:val="caption"/>
    <w:basedOn w:val="Standard"/>
    <w:next w:val="Standard"/>
    <w:uiPriority w:val="35"/>
    <w:unhideWhenUsed/>
    <w:rsid w:val="008A2609"/>
    <w:pPr>
      <w:spacing w:before="140" w:after="270" w:line="240" w:lineRule="auto"/>
    </w:pPr>
    <w:rPr>
      <w:iCs/>
      <w:sz w:val="17"/>
      <w:szCs w:val="18"/>
    </w:rPr>
  </w:style>
  <w:style w:type="paragraph" w:styleId="Inhaltsverzeichnisberschrift">
    <w:name w:val="TOC Heading"/>
    <w:basedOn w:val="berschrift1"/>
    <w:next w:val="Standard"/>
    <w:uiPriority w:val="39"/>
    <w:semiHidden/>
    <w:rsid w:val="00DB7675"/>
    <w:pPr>
      <w:spacing w:before="240"/>
      <w:outlineLvl w:val="9"/>
    </w:pPr>
    <w:rPr>
      <w:bCs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001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0017"/>
    <w:rPr>
      <w:rFonts w:ascii="Segoe UI" w:hAnsi="Segoe UI" w:cs="Segoe UI"/>
      <w:sz w:val="18"/>
      <w:szCs w:val="18"/>
    </w:rPr>
  </w:style>
  <w:style w:type="paragraph" w:customStyle="1" w:styleId="Seitenzahlen">
    <w:name w:val="Seitenzahlen"/>
    <w:basedOn w:val="Fuzeile"/>
    <w:uiPriority w:val="85"/>
    <w:semiHidden/>
    <w:rsid w:val="00E8428A"/>
    <w:pPr>
      <w:jc w:val="right"/>
    </w:pPr>
  </w:style>
  <w:style w:type="paragraph" w:customStyle="1" w:styleId="H1">
    <w:name w:val="H1"/>
    <w:aliases w:val="Überschrift 1 nummeriert"/>
    <w:basedOn w:val="berschrift1"/>
    <w:next w:val="Standard"/>
    <w:uiPriority w:val="10"/>
    <w:qFormat/>
    <w:rsid w:val="00F32B93"/>
    <w:pPr>
      <w:numPr>
        <w:numId w:val="24"/>
      </w:numPr>
    </w:pPr>
  </w:style>
  <w:style w:type="paragraph" w:customStyle="1" w:styleId="berschrift2nummeriert">
    <w:name w:val="Überschrift 2 nummeriert"/>
    <w:basedOn w:val="berschrift2"/>
    <w:next w:val="Standard"/>
    <w:uiPriority w:val="10"/>
    <w:qFormat/>
    <w:rsid w:val="00513F66"/>
    <w:pPr>
      <w:numPr>
        <w:ilvl w:val="1"/>
        <w:numId w:val="24"/>
      </w:numPr>
      <w:spacing w:before="540"/>
    </w:pPr>
  </w:style>
  <w:style w:type="paragraph" w:customStyle="1" w:styleId="berschrift3nummeriert">
    <w:name w:val="Überschrift 3 nummeriert"/>
    <w:basedOn w:val="berschrift3"/>
    <w:next w:val="Standard"/>
    <w:uiPriority w:val="10"/>
    <w:qFormat/>
    <w:rsid w:val="00B426D3"/>
    <w:pPr>
      <w:numPr>
        <w:ilvl w:val="2"/>
        <w:numId w:val="24"/>
      </w:numPr>
      <w:tabs>
        <w:tab w:val="left" w:pos="851"/>
      </w:tabs>
    </w:pPr>
  </w:style>
  <w:style w:type="paragraph" w:customStyle="1" w:styleId="berschrift4nummeriert">
    <w:name w:val="Überschrift 4 nummeriert"/>
    <w:basedOn w:val="berschrift4"/>
    <w:next w:val="Standard"/>
    <w:uiPriority w:val="10"/>
    <w:qFormat/>
    <w:rsid w:val="00B426D3"/>
    <w:pPr>
      <w:numPr>
        <w:ilvl w:val="3"/>
        <w:numId w:val="24"/>
      </w:numPr>
      <w:tabs>
        <w:tab w:val="left" w:pos="1134"/>
      </w:tabs>
    </w:pPr>
  </w:style>
  <w:style w:type="paragraph" w:styleId="Verzeichnis1">
    <w:name w:val="toc 1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before="215" w:line="215" w:lineRule="atLeast"/>
      <w:ind w:left="851" w:right="3093" w:hanging="851"/>
    </w:pPr>
    <w:rPr>
      <w:b/>
      <w:sz w:val="17"/>
    </w:rPr>
  </w:style>
  <w:style w:type="paragraph" w:styleId="Verzeichnis2">
    <w:name w:val="toc 2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3">
    <w:name w:val="toc 3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noProof/>
      <w:sz w:val="17"/>
    </w:rPr>
  </w:style>
  <w:style w:type="paragraph" w:styleId="StandardWeb">
    <w:name w:val="Normal (Web)"/>
    <w:basedOn w:val="Standard"/>
    <w:uiPriority w:val="99"/>
    <w:semiHidden/>
    <w:unhideWhenUsed/>
    <w:rsid w:val="00BE1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Abbildungsverzeichnis">
    <w:name w:val="table of figures"/>
    <w:basedOn w:val="Standard"/>
    <w:next w:val="Standard"/>
    <w:uiPriority w:val="40"/>
    <w:semiHidden/>
    <w:rsid w:val="00F7054A"/>
    <w:pPr>
      <w:tabs>
        <w:tab w:val="right" w:pos="7371"/>
      </w:tabs>
      <w:spacing w:after="110" w:line="215" w:lineRule="atLeast"/>
    </w:pPr>
    <w:rPr>
      <w:sz w:val="17"/>
    </w:rPr>
  </w:style>
  <w:style w:type="paragraph" w:customStyle="1" w:styleId="Absenderzeile">
    <w:name w:val="Absenderzeile"/>
    <w:basedOn w:val="Standard"/>
    <w:uiPriority w:val="84"/>
    <w:semiHidden/>
    <w:rsid w:val="004D5F14"/>
    <w:pPr>
      <w:pBdr>
        <w:bottom w:val="single" w:sz="6" w:space="5" w:color="auto"/>
      </w:pBdr>
      <w:tabs>
        <w:tab w:val="left" w:pos="1241"/>
        <w:tab w:val="right" w:pos="4877"/>
      </w:tabs>
      <w:spacing w:after="40" w:line="220" w:lineRule="atLeast"/>
      <w:contextualSpacing/>
    </w:pPr>
    <w:rPr>
      <w:sz w:val="13"/>
    </w:rPr>
  </w:style>
  <w:style w:type="paragraph" w:customStyle="1" w:styleId="Nummerierung1">
    <w:name w:val="Nummerierung 1"/>
    <w:basedOn w:val="Standard"/>
    <w:uiPriority w:val="3"/>
    <w:qFormat/>
    <w:rsid w:val="00B56332"/>
    <w:pPr>
      <w:numPr>
        <w:ilvl w:val="7"/>
        <w:numId w:val="24"/>
      </w:numPr>
      <w:ind w:left="284" w:hanging="284"/>
    </w:pPr>
  </w:style>
  <w:style w:type="paragraph" w:customStyle="1" w:styleId="Nummerierung2">
    <w:name w:val="Nummerierung 2"/>
    <w:basedOn w:val="Nummerierung1"/>
    <w:uiPriority w:val="3"/>
    <w:qFormat/>
    <w:rsid w:val="00B56332"/>
    <w:pPr>
      <w:numPr>
        <w:ilvl w:val="8"/>
      </w:numPr>
      <w:ind w:left="709" w:hanging="425"/>
    </w:pPr>
  </w:style>
  <w:style w:type="character" w:styleId="Seitenzahl">
    <w:name w:val="page number"/>
    <w:basedOn w:val="Absatz-Standardschriftart"/>
    <w:uiPriority w:val="99"/>
    <w:semiHidden/>
    <w:rsid w:val="00E8428A"/>
  </w:style>
  <w:style w:type="paragraph" w:customStyle="1" w:styleId="Text85pt">
    <w:name w:val="Text 8.5 pt"/>
    <w:basedOn w:val="Standard"/>
    <w:qFormat/>
    <w:rsid w:val="003E0D7F"/>
    <w:pPr>
      <w:spacing w:line="215" w:lineRule="atLeast"/>
    </w:pPr>
    <w:rPr>
      <w:sz w:val="17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D7F08"/>
    <w:rPr>
      <w:color w:val="605E5C"/>
      <w:shd w:val="clear" w:color="auto" w:fill="E1DFDD"/>
    </w:rPr>
  </w:style>
  <w:style w:type="paragraph" w:customStyle="1" w:styleId="Tabellenabschluss">
    <w:name w:val="Tabellenabschluss"/>
    <w:basedOn w:val="Standard"/>
    <w:next w:val="Standard"/>
    <w:uiPriority w:val="99"/>
    <w:semiHidden/>
    <w:rsid w:val="0097384E"/>
    <w:pPr>
      <w:spacing w:line="240" w:lineRule="auto"/>
    </w:pPr>
    <w:rPr>
      <w:sz w:val="4"/>
    </w:rPr>
  </w:style>
  <w:style w:type="paragraph" w:customStyle="1" w:styleId="Aufzhlung85pt">
    <w:name w:val="Aufzählung 8.5 pt"/>
    <w:basedOn w:val="Aufzhlung1"/>
    <w:uiPriority w:val="2"/>
    <w:qFormat/>
    <w:rsid w:val="00A45E6C"/>
    <w:pPr>
      <w:spacing w:line="215" w:lineRule="atLeast"/>
    </w:pPr>
    <w:rPr>
      <w:sz w:val="17"/>
      <w:szCs w:val="17"/>
    </w:rPr>
  </w:style>
  <w:style w:type="character" w:styleId="Platzhaltertext">
    <w:name w:val="Placeholder Text"/>
    <w:basedOn w:val="Absatz-Standardschriftart"/>
    <w:uiPriority w:val="99"/>
    <w:semiHidden/>
    <w:rsid w:val="00D716A6"/>
    <w:rPr>
      <w:vanish w:val="0"/>
      <w:color w:val="7D9AA8" w:themeColor="accent1" w:themeTint="99"/>
    </w:rPr>
  </w:style>
  <w:style w:type="paragraph" w:customStyle="1" w:styleId="Kurzbrief">
    <w:name w:val="Kurzbrief"/>
    <w:basedOn w:val="Text85pt"/>
    <w:uiPriority w:val="99"/>
    <w:semiHidden/>
    <w:qFormat/>
    <w:rsid w:val="00B225B2"/>
    <w:pPr>
      <w:ind w:left="294" w:hanging="294"/>
    </w:pPr>
  </w:style>
  <w:style w:type="paragraph" w:customStyle="1" w:styleId="KurzbriefFR">
    <w:name w:val="Kurzbrief FR"/>
    <w:basedOn w:val="Kurzbrief"/>
    <w:uiPriority w:val="99"/>
    <w:semiHidden/>
    <w:qFormat/>
    <w:rsid w:val="004A60C5"/>
    <w:pPr>
      <w:ind w:left="284" w:firstLine="0"/>
    </w:pPr>
    <w:rPr>
      <w:lang w:val="fr-CH"/>
    </w:rPr>
  </w:style>
  <w:style w:type="paragraph" w:customStyle="1" w:styleId="berschrift5nummeriert">
    <w:name w:val="Überschrift 5 nummeriert"/>
    <w:basedOn w:val="berschrift5"/>
    <w:next w:val="Standard"/>
    <w:uiPriority w:val="10"/>
    <w:qFormat/>
    <w:rsid w:val="00D8674A"/>
    <w:pPr>
      <w:numPr>
        <w:ilvl w:val="4"/>
        <w:numId w:val="24"/>
      </w:numPr>
      <w:tabs>
        <w:tab w:val="left" w:pos="1148"/>
      </w:tabs>
    </w:pPr>
  </w:style>
  <w:style w:type="paragraph" w:styleId="Verzeichnis4">
    <w:name w:val="toc 4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noProof/>
      <w:spacing w:val="-10"/>
      <w:sz w:val="17"/>
    </w:rPr>
  </w:style>
  <w:style w:type="paragraph" w:styleId="Verzeichnis5">
    <w:name w:val="toc 5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6">
    <w:name w:val="toc 6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noProof/>
      <w:sz w:val="17"/>
      <w:szCs w:val="17"/>
    </w:rPr>
  </w:style>
  <w:style w:type="paragraph" w:styleId="Verzeichnis7">
    <w:name w:val="toc 7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noProof/>
      <w:sz w:val="17"/>
    </w:rPr>
  </w:style>
  <w:style w:type="paragraph" w:styleId="Verzeichnis8">
    <w:name w:val="toc 8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styleId="Verzeichnis9">
    <w:name w:val="toc 9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customStyle="1" w:styleId="Text65pt">
    <w:name w:val="Text 6.5 pt"/>
    <w:basedOn w:val="Text85pt"/>
    <w:uiPriority w:val="1"/>
    <w:qFormat/>
    <w:rsid w:val="00645850"/>
    <w:pPr>
      <w:spacing w:line="162" w:lineRule="atLeast"/>
    </w:pPr>
    <w:rPr>
      <w:sz w:val="13"/>
      <w:lang w:val="en-US"/>
    </w:rPr>
  </w:style>
  <w:style w:type="table" w:customStyle="1" w:styleId="BETabelle1">
    <w:name w:val="BE: Tabelle 1"/>
    <w:basedOn w:val="NormaleTabelle"/>
    <w:uiPriority w:val="99"/>
    <w:rsid w:val="00D554AB"/>
    <w:pPr>
      <w:spacing w:after="0" w:line="240" w:lineRule="auto"/>
    </w:pPr>
    <w:rPr>
      <w:sz w:val="17"/>
    </w:rPr>
    <w:tblPr>
      <w:tblBorders>
        <w:bottom w:val="single" w:sz="2" w:space="0" w:color="DFE3E5" w:themeColor="text2" w:themeTint="33"/>
        <w:insideH w:val="single" w:sz="2" w:space="0" w:color="DFE3E5" w:themeColor="text2" w:themeTint="33"/>
      </w:tblBorders>
      <w:tblCellMar>
        <w:top w:w="136" w:type="dxa"/>
        <w:left w:w="0" w:type="dxa"/>
        <w:bottom w:w="74" w:type="dxa"/>
        <w:right w:w="28" w:type="dxa"/>
      </w:tblCellMar>
    </w:tblPr>
    <w:tblStylePr w:type="firstRow">
      <w:rPr>
        <w:sz w:val="13"/>
      </w:rPr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ext13pt">
    <w:name w:val="Text 13 pt"/>
    <w:basedOn w:val="Standard"/>
    <w:qFormat/>
    <w:rsid w:val="00C573A1"/>
    <w:pPr>
      <w:spacing w:line="323" w:lineRule="atLeast"/>
    </w:pPr>
    <w:rPr>
      <w:sz w:val="26"/>
      <w:szCs w:val="26"/>
    </w:rPr>
  </w:style>
  <w:style w:type="paragraph" w:customStyle="1" w:styleId="Brieftext">
    <w:name w:val="Brieftext"/>
    <w:basedOn w:val="Standard"/>
    <w:uiPriority w:val="1"/>
    <w:semiHidden/>
    <w:qFormat/>
    <w:rsid w:val="00F72593"/>
    <w:pPr>
      <w:ind w:right="340"/>
    </w:pPr>
  </w:style>
  <w:style w:type="paragraph" w:customStyle="1" w:styleId="Traktandum-Titel2">
    <w:name w:val="Traktandum-Titel 2"/>
    <w:basedOn w:val="Text85pt"/>
    <w:next w:val="Text85pt"/>
    <w:uiPriority w:val="18"/>
    <w:semiHidden/>
    <w:rsid w:val="00225571"/>
    <w:pPr>
      <w:numPr>
        <w:ilvl w:val="1"/>
        <w:numId w:val="16"/>
      </w:numPr>
    </w:pPr>
  </w:style>
  <w:style w:type="paragraph" w:styleId="Textkrper">
    <w:name w:val="Body Text"/>
    <w:basedOn w:val="Standard"/>
    <w:link w:val="TextkrperZchn"/>
    <w:uiPriority w:val="1"/>
    <w:semiHidden/>
    <w:qFormat/>
    <w:rsid w:val="004B6A97"/>
    <w:pPr>
      <w:widowControl w:val="0"/>
      <w:autoSpaceDE w:val="0"/>
      <w:autoSpaceDN w:val="0"/>
      <w:spacing w:line="240" w:lineRule="auto"/>
    </w:pPr>
    <w:rPr>
      <w:rFonts w:ascii="Arial" w:eastAsia="Arial" w:hAnsi="Arial" w:cs="Arial"/>
      <w:spacing w:val="0"/>
      <w:szCs w:val="21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3359D8"/>
    <w:rPr>
      <w:rFonts w:ascii="Arial" w:eastAsia="Arial" w:hAnsi="Arial" w:cs="Arial"/>
      <w:sz w:val="21"/>
      <w:szCs w:val="21"/>
      <w:lang w:val="en-US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7E447D"/>
    <w:rPr>
      <w:color w:val="605E5C"/>
      <w:shd w:val="clear" w:color="auto" w:fill="E1DFDD"/>
    </w:rPr>
  </w:style>
  <w:style w:type="table" w:customStyle="1" w:styleId="BEFormular-Tabelle">
    <w:name w:val="BE: Formular-Tabelle"/>
    <w:basedOn w:val="NormaleTabelle"/>
    <w:uiPriority w:val="99"/>
    <w:rsid w:val="00E97CB6"/>
    <w:pPr>
      <w:spacing w:after="0" w:line="240" w:lineRule="auto"/>
    </w:pPr>
    <w:tblPr>
      <w:tblCellMar>
        <w:left w:w="0" w:type="dxa"/>
        <w:right w:w="28" w:type="dxa"/>
      </w:tblCellMar>
    </w:tblPr>
    <w:tcPr>
      <w:vAlign w:val="center"/>
    </w:tcPr>
  </w:style>
  <w:style w:type="paragraph" w:customStyle="1" w:styleId="FormularEingabetext">
    <w:name w:val="Formular: Eingabetext"/>
    <w:basedOn w:val="Text85pt"/>
    <w:uiPriority w:val="19"/>
    <w:qFormat/>
    <w:rsid w:val="00BB6C3C"/>
    <w:pPr>
      <w:ind w:left="112"/>
    </w:pPr>
  </w:style>
  <w:style w:type="paragraph" w:customStyle="1" w:styleId="FormularTrennlinie">
    <w:name w:val="Formular: Trennlinie"/>
    <w:basedOn w:val="Text85pt"/>
    <w:next w:val="Text85pt"/>
    <w:uiPriority w:val="20"/>
    <w:qFormat/>
    <w:rsid w:val="00B832B7"/>
    <w:pPr>
      <w:pBdr>
        <w:bottom w:val="single" w:sz="2" w:space="1" w:color="B1B9BD" w:themeColor="background2"/>
      </w:pBdr>
      <w:spacing w:before="160" w:after="160"/>
      <w:ind w:left="28" w:right="28"/>
    </w:pPr>
  </w:style>
  <w:style w:type="paragraph" w:customStyle="1" w:styleId="FormularBezeichnungstext">
    <w:name w:val="Formular: Bezeichnungstext"/>
    <w:basedOn w:val="Text65pt"/>
    <w:uiPriority w:val="19"/>
    <w:qFormat/>
    <w:rsid w:val="00E97CB6"/>
  </w:style>
  <w:style w:type="paragraph" w:customStyle="1" w:styleId="FormularUntertitel">
    <w:name w:val="Formular: Untertitel"/>
    <w:basedOn w:val="Text85pt"/>
    <w:next w:val="Text85pt"/>
    <w:uiPriority w:val="19"/>
    <w:qFormat/>
    <w:rsid w:val="00F0208C"/>
    <w:pPr>
      <w:spacing w:before="160" w:after="120"/>
    </w:pPr>
    <w:rPr>
      <w:b/>
      <w:bCs w:val="0"/>
    </w:rPr>
  </w:style>
  <w:style w:type="paragraph" w:customStyle="1" w:styleId="FormularNummerierung">
    <w:name w:val="Formular: Nummerierung"/>
    <w:basedOn w:val="Nummerierung1"/>
    <w:uiPriority w:val="20"/>
    <w:qFormat/>
    <w:rsid w:val="00E0716C"/>
    <w:rPr>
      <w:b/>
      <w:bCs w:val="0"/>
      <w:sz w:val="17"/>
      <w:szCs w:val="17"/>
    </w:rPr>
  </w:style>
  <w:style w:type="paragraph" w:customStyle="1" w:styleId="FormularAufzhlungABC">
    <w:name w:val="Formular: Aufzählung ABC"/>
    <w:basedOn w:val="Text85pt"/>
    <w:uiPriority w:val="20"/>
    <w:qFormat/>
    <w:rsid w:val="00E0716C"/>
    <w:pPr>
      <w:numPr>
        <w:numId w:val="26"/>
      </w:numPr>
      <w:ind w:left="284" w:hanging="284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font1482"/>
        <w:sz w:val="22"/>
        <w:szCs w:val="22"/>
        <w:lang w:val="de-CH" w:eastAsia="en-US" w:bidi="ar-SA"/>
      </w:rPr>
    </w:rPrDefault>
    <w:pPrDefault>
      <w:pPr>
        <w:spacing w:after="200" w:line="2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79"/>
    <w:lsdException w:name="footer" w:uiPriority="80"/>
    <w:lsdException w:name="caption" w:semiHidden="0" w:uiPriority="35" w:unhideWhenUsed="0"/>
    <w:lsdException w:name="page number" w:semiHidden="0" w:unhideWhenUsed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/>
    <w:lsdException w:name="Date" w:semiHidden="0" w:uiPriority="15" w:unhideWhenUsed="0"/>
    <w:lsdException w:name="Strong" w:uiPriority="1" w:unhideWhenUsed="0" w:qFormat="1"/>
    <w:lsdException w:name="Emphasis" w:uiPriority="20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/>
    <w:lsdException w:name="Subtle Reference" w:uiPriority="31" w:unhideWhenUsed="0"/>
    <w:lsdException w:name="Intense Reference" w:uiPriority="32"/>
    <w:lsdException w:name="Book Title" w:uiPriority="33" w:unhideWhenUsed="0"/>
    <w:lsdException w:name="Bibliography" w:uiPriority="37"/>
    <w:lsdException w:name="TOC Heading" w:uiPriority="39"/>
  </w:latentStyles>
  <w:style w:type="paragraph" w:default="1" w:styleId="Standard">
    <w:name w:val="Normal"/>
    <w:qFormat/>
    <w:rsid w:val="00D716A6"/>
    <w:pPr>
      <w:spacing w:after="0" w:line="270" w:lineRule="atLeast"/>
    </w:pPr>
    <w:rPr>
      <w:rFonts w:cs="System"/>
      <w:bCs/>
      <w:spacing w:val="2"/>
      <w:sz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573A1"/>
    <w:pPr>
      <w:keepNext/>
      <w:keepLines/>
      <w:spacing w:before="540" w:after="270"/>
      <w:outlineLvl w:val="0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3438E"/>
    <w:pPr>
      <w:keepNext/>
      <w:keepLines/>
      <w:spacing w:before="270" w:after="270"/>
      <w:outlineLvl w:val="1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3">
    <w:name w:val="heading 3"/>
    <w:basedOn w:val="Standard"/>
    <w:next w:val="Standard"/>
    <w:link w:val="berschrift3Zchn"/>
    <w:uiPriority w:val="9"/>
    <w:semiHidden/>
    <w:qFormat/>
    <w:rsid w:val="00AC321A"/>
    <w:pPr>
      <w:keepNext/>
      <w:keepLines/>
      <w:spacing w:before="540" w:after="27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AC321A"/>
    <w:pPr>
      <w:keepNext/>
      <w:keepLines/>
      <w:spacing w:before="540" w:after="270"/>
      <w:outlineLvl w:val="3"/>
    </w:pPr>
    <w:rPr>
      <w:rFonts w:asciiTheme="majorHAnsi" w:eastAsiaTheme="majorEastAsia" w:hAnsiTheme="majorHAnsi" w:cstheme="majorBidi"/>
      <w:b/>
      <w:bCs w:val="0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AC321A"/>
    <w:pPr>
      <w:keepNext/>
      <w:keepLines/>
      <w:spacing w:before="540" w:after="270"/>
      <w:outlineLvl w:val="4"/>
    </w:pPr>
    <w:rPr>
      <w:rFonts w:asciiTheme="majorHAnsi" w:eastAsiaTheme="majorEastAsia" w:hAnsiTheme="majorHAnsi" w:cstheme="majorBidi"/>
      <w:b/>
      <w:bCs w:val="0"/>
    </w:rPr>
  </w:style>
  <w:style w:type="paragraph" w:styleId="berschrift6">
    <w:name w:val="heading 6"/>
    <w:basedOn w:val="Standard"/>
    <w:next w:val="Standard"/>
    <w:link w:val="berschrift6Zchn"/>
    <w:uiPriority w:val="9"/>
    <w:semiHidden/>
    <w:rsid w:val="00C22430"/>
    <w:pPr>
      <w:keepNext/>
      <w:keepLines/>
      <w:spacing w:before="140"/>
      <w:outlineLvl w:val="5"/>
    </w:pPr>
    <w:rPr>
      <w:rFonts w:asciiTheme="majorHAnsi" w:eastAsiaTheme="majorEastAsia" w:hAnsiTheme="majorHAnsi" w:cstheme="majorBidi"/>
      <w:b/>
    </w:rPr>
  </w:style>
  <w:style w:type="paragraph" w:styleId="berschrift7">
    <w:name w:val="heading 7"/>
    <w:basedOn w:val="Standard"/>
    <w:next w:val="Standard"/>
    <w:link w:val="berschrift7Zchn"/>
    <w:uiPriority w:val="9"/>
    <w:semiHidden/>
    <w:rsid w:val="00C22430"/>
    <w:pPr>
      <w:keepNext/>
      <w:keepLines/>
      <w:spacing w:before="14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rsid w:val="00C22430"/>
    <w:pPr>
      <w:keepNext/>
      <w:keepLines/>
      <w:spacing w:before="1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 w:val="17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C22430"/>
    <w:pPr>
      <w:keepNext/>
      <w:keepLines/>
      <w:spacing w:before="140"/>
      <w:outlineLvl w:val="8"/>
    </w:pPr>
    <w:rPr>
      <w:rFonts w:asciiTheme="majorHAnsi" w:eastAsiaTheme="majorEastAsia" w:hAnsiTheme="majorHAnsi" w:cstheme="majorBidi"/>
      <w:b/>
      <w:iCs/>
      <w:color w:val="272727" w:themeColor="text1" w:themeTint="D8"/>
      <w:sz w:val="17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484FC6"/>
    <w:rPr>
      <w:color w:val="auto"/>
      <w:u w:val="single" w:color="B1B9BD" w:themeColor="background2"/>
    </w:rPr>
  </w:style>
  <w:style w:type="paragraph" w:styleId="Kopfzeile">
    <w:name w:val="header"/>
    <w:basedOn w:val="Standard"/>
    <w:link w:val="KopfzeileZchn"/>
    <w:uiPriority w:val="79"/>
    <w:rsid w:val="000822A6"/>
    <w:pPr>
      <w:tabs>
        <w:tab w:val="left" w:pos="5100"/>
        <w:tab w:val="right" w:pos="9967"/>
      </w:tabs>
      <w:spacing w:line="240" w:lineRule="auto"/>
    </w:pPr>
    <w:rPr>
      <w:noProof/>
      <w:sz w:val="17"/>
      <w:szCs w:val="17"/>
      <w:lang w:eastAsia="de-CH"/>
    </w:rPr>
  </w:style>
  <w:style w:type="character" w:customStyle="1" w:styleId="KopfzeileZchn">
    <w:name w:val="Kopfzeile Zchn"/>
    <w:basedOn w:val="Absatz-Standardschriftart"/>
    <w:link w:val="Kopfzeile"/>
    <w:uiPriority w:val="79"/>
    <w:rsid w:val="00316B83"/>
    <w:rPr>
      <w:rFonts w:cs="System"/>
      <w:bCs/>
      <w:noProof/>
      <w:spacing w:val="2"/>
      <w:sz w:val="17"/>
      <w:szCs w:val="17"/>
      <w:lang w:eastAsia="de-CH"/>
    </w:rPr>
  </w:style>
  <w:style w:type="paragraph" w:styleId="Fuzeile">
    <w:name w:val="footer"/>
    <w:basedOn w:val="Standard"/>
    <w:link w:val="FuzeileZchn"/>
    <w:uiPriority w:val="80"/>
    <w:semiHidden/>
    <w:rsid w:val="00DC36B9"/>
    <w:pPr>
      <w:tabs>
        <w:tab w:val="left" w:pos="2552"/>
        <w:tab w:val="left" w:pos="5103"/>
        <w:tab w:val="left" w:pos="7655"/>
        <w:tab w:val="right" w:pos="9979"/>
      </w:tabs>
      <w:spacing w:line="240" w:lineRule="auto"/>
    </w:pPr>
    <w:rPr>
      <w:sz w:val="13"/>
      <w:szCs w:val="13"/>
    </w:rPr>
  </w:style>
  <w:style w:type="character" w:customStyle="1" w:styleId="FuzeileZchn">
    <w:name w:val="Fußzeile Zchn"/>
    <w:basedOn w:val="Absatz-Standardschriftart"/>
    <w:link w:val="Fuzeile"/>
    <w:uiPriority w:val="80"/>
    <w:semiHidden/>
    <w:rsid w:val="003359D8"/>
    <w:rPr>
      <w:rFonts w:cs="System"/>
      <w:spacing w:val="2"/>
      <w:sz w:val="13"/>
      <w:szCs w:val="13"/>
    </w:rPr>
  </w:style>
  <w:style w:type="paragraph" w:customStyle="1" w:styleId="EinfAbs">
    <w:name w:val="[Einf. Abs.]"/>
    <w:basedOn w:val="Standard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enabsatz">
    <w:name w:val="List Paragraph"/>
    <w:basedOn w:val="Standard"/>
    <w:uiPriority w:val="34"/>
    <w:semiHidden/>
    <w:rsid w:val="009C67A8"/>
    <w:pPr>
      <w:ind w:left="720"/>
      <w:contextualSpacing/>
    </w:pPr>
  </w:style>
  <w:style w:type="paragraph" w:styleId="Aufzhlungszeichen">
    <w:name w:val="List Bullet"/>
    <w:basedOn w:val="Listenabsatz"/>
    <w:uiPriority w:val="99"/>
    <w:semiHidden/>
    <w:rsid w:val="009C67A8"/>
    <w:pPr>
      <w:numPr>
        <w:numId w:val="12"/>
      </w:numPr>
    </w:pPr>
  </w:style>
  <w:style w:type="paragraph" w:styleId="Aufzhlungszeichen2">
    <w:name w:val="List Bullet 2"/>
    <w:basedOn w:val="Listenabsatz"/>
    <w:uiPriority w:val="99"/>
    <w:semiHidden/>
    <w:rsid w:val="009C67A8"/>
    <w:pPr>
      <w:numPr>
        <w:ilvl w:val="1"/>
        <w:numId w:val="12"/>
      </w:numPr>
    </w:pPr>
  </w:style>
  <w:style w:type="paragraph" w:styleId="Aufzhlungszeichen3">
    <w:name w:val="List Bullet 3"/>
    <w:basedOn w:val="Listenabsatz"/>
    <w:uiPriority w:val="99"/>
    <w:semiHidden/>
    <w:rsid w:val="009C67A8"/>
    <w:pPr>
      <w:numPr>
        <w:ilvl w:val="2"/>
        <w:numId w:val="12"/>
      </w:numPr>
    </w:pPr>
  </w:style>
  <w:style w:type="table" w:styleId="Tabellenraster">
    <w:name w:val="Table Grid"/>
    <w:basedOn w:val="NormaleTabelle"/>
    <w:uiPriority w:val="59"/>
    <w:rsid w:val="0036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C573A1"/>
    <w:rPr>
      <w:rFonts w:asciiTheme="majorHAnsi" w:eastAsiaTheme="majorEastAsia" w:hAnsiTheme="majorHAnsi" w:cstheme="majorBidi"/>
      <w:b/>
      <w:bCs/>
      <w:spacing w:val="2"/>
      <w:sz w:val="21"/>
      <w:szCs w:val="21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3438E"/>
    <w:rPr>
      <w:rFonts w:asciiTheme="majorHAnsi" w:eastAsiaTheme="majorEastAsia" w:hAnsiTheme="majorHAnsi" w:cstheme="majorBidi"/>
      <w:b/>
      <w:bCs/>
      <w:spacing w:val="2"/>
      <w:sz w:val="21"/>
      <w:szCs w:val="21"/>
    </w:rPr>
  </w:style>
  <w:style w:type="paragraph" w:styleId="Titel">
    <w:name w:val="Title"/>
    <w:aliases w:val="Titel/Titre"/>
    <w:basedOn w:val="Standard"/>
    <w:link w:val="TitelZchn"/>
    <w:uiPriority w:val="11"/>
    <w:qFormat/>
    <w:rsid w:val="002141FD"/>
    <w:pPr>
      <w:spacing w:before="620" w:after="160" w:line="240" w:lineRule="auto"/>
      <w:contextualSpacing/>
    </w:pPr>
    <w:rPr>
      <w:rFonts w:asciiTheme="majorHAnsi" w:eastAsiaTheme="majorEastAsia" w:hAnsiTheme="majorHAnsi" w:cstheme="majorBidi"/>
      <w:spacing w:val="0"/>
      <w:kern w:val="28"/>
      <w:sz w:val="44"/>
      <w:szCs w:val="44"/>
    </w:rPr>
  </w:style>
  <w:style w:type="character" w:customStyle="1" w:styleId="TitelZchn">
    <w:name w:val="Titel Zchn"/>
    <w:aliases w:val="Titel/Titre Zchn"/>
    <w:basedOn w:val="Absatz-Standardschriftart"/>
    <w:link w:val="Titel"/>
    <w:uiPriority w:val="11"/>
    <w:rsid w:val="002141FD"/>
    <w:rPr>
      <w:rFonts w:asciiTheme="majorHAnsi" w:eastAsiaTheme="majorEastAsia" w:hAnsiTheme="majorHAnsi" w:cstheme="majorBidi"/>
      <w:kern w:val="28"/>
      <w:sz w:val="44"/>
      <w:szCs w:val="44"/>
    </w:rPr>
  </w:style>
  <w:style w:type="paragraph" w:customStyle="1" w:styleId="Brieftitel">
    <w:name w:val="Brieftitel"/>
    <w:basedOn w:val="Standard"/>
    <w:link w:val="BrieftitelZchn"/>
    <w:uiPriority w:val="14"/>
    <w:rsid w:val="00997689"/>
    <w:pPr>
      <w:spacing w:before="270" w:after="270"/>
      <w:contextualSpacing/>
    </w:pPr>
    <w:rPr>
      <w:rFonts w:asciiTheme="majorHAnsi" w:hAnsiTheme="majorHAnsi"/>
      <w:b/>
    </w:rPr>
  </w:style>
  <w:style w:type="character" w:customStyle="1" w:styleId="BrieftitelZchn">
    <w:name w:val="Brieftitel Zchn"/>
    <w:basedOn w:val="Absatz-Standardschriftart"/>
    <w:link w:val="Brieftitel"/>
    <w:uiPriority w:val="14"/>
    <w:rsid w:val="00997689"/>
    <w:rPr>
      <w:rFonts w:asciiTheme="majorHAnsi" w:hAnsiTheme="majorHAnsi" w:cs="System"/>
      <w:b/>
      <w:spacing w:val="2"/>
    </w:rPr>
  </w:style>
  <w:style w:type="paragraph" w:customStyle="1" w:styleId="Kontaktangaben">
    <w:name w:val="Kontaktangaben"/>
    <w:basedOn w:val="Standard"/>
    <w:semiHidden/>
    <w:rsid w:val="00E73CB2"/>
    <w:pPr>
      <w:tabs>
        <w:tab w:val="left" w:pos="709"/>
      </w:tabs>
      <w:spacing w:line="220" w:lineRule="atLeast"/>
    </w:pPr>
    <w:rPr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E7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1066"/>
    <w:rPr>
      <w:rFonts w:asciiTheme="majorHAnsi" w:eastAsiaTheme="majorEastAsia" w:hAnsiTheme="majorHAnsi" w:cstheme="majorBidi"/>
      <w:b/>
      <w:spacing w:val="2"/>
      <w:sz w:val="21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D1066"/>
    <w:rPr>
      <w:rFonts w:asciiTheme="majorHAnsi" w:eastAsiaTheme="majorEastAsia" w:hAnsiTheme="majorHAnsi" w:cstheme="majorBidi"/>
      <w:b/>
      <w:bCs/>
      <w:spacing w:val="2"/>
      <w:sz w:val="2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D1066"/>
    <w:rPr>
      <w:rFonts w:asciiTheme="majorHAnsi" w:eastAsiaTheme="majorEastAsia" w:hAnsiTheme="majorHAnsi" w:cstheme="majorBidi"/>
      <w:b/>
      <w:bCs/>
      <w:spacing w:val="2"/>
      <w:sz w:val="21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D1066"/>
    <w:rPr>
      <w:rFonts w:asciiTheme="majorHAnsi" w:eastAsiaTheme="majorEastAsia" w:hAnsiTheme="majorHAnsi" w:cstheme="majorBidi"/>
      <w:b/>
      <w:spacing w:val="2"/>
      <w:sz w:val="2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D1066"/>
    <w:rPr>
      <w:rFonts w:asciiTheme="majorHAnsi" w:eastAsiaTheme="majorEastAsia" w:hAnsiTheme="majorHAnsi" w:cstheme="majorBidi"/>
      <w:b/>
      <w:iCs/>
      <w:spacing w:val="2"/>
      <w:sz w:val="21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D1066"/>
    <w:rPr>
      <w:rFonts w:asciiTheme="majorHAnsi" w:eastAsiaTheme="majorEastAsia" w:hAnsiTheme="majorHAnsi" w:cstheme="majorBidi"/>
      <w:b/>
      <w:color w:val="272727" w:themeColor="text1" w:themeTint="D8"/>
      <w:spacing w:val="2"/>
      <w:sz w:val="17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D1066"/>
    <w:rPr>
      <w:rFonts w:asciiTheme="majorHAnsi" w:eastAsiaTheme="majorEastAsia" w:hAnsiTheme="majorHAnsi" w:cstheme="majorBidi"/>
      <w:b/>
      <w:iCs/>
      <w:color w:val="272727" w:themeColor="text1" w:themeTint="D8"/>
      <w:spacing w:val="2"/>
      <w:sz w:val="17"/>
      <w:szCs w:val="21"/>
    </w:rPr>
  </w:style>
  <w:style w:type="paragraph" w:customStyle="1" w:styleId="Aufzhlung1">
    <w:name w:val="Aufzählung 1"/>
    <w:basedOn w:val="Listenabsatz"/>
    <w:uiPriority w:val="2"/>
    <w:qFormat/>
    <w:rsid w:val="003D0FAA"/>
    <w:pPr>
      <w:numPr>
        <w:numId w:val="19"/>
      </w:numPr>
    </w:pPr>
  </w:style>
  <w:style w:type="paragraph" w:customStyle="1" w:styleId="TitelNewsletter">
    <w:name w:val="Titel Newsletter"/>
    <w:basedOn w:val="Titel"/>
    <w:uiPriority w:val="13"/>
    <w:semiHidden/>
    <w:qFormat/>
    <w:rsid w:val="0011601D"/>
    <w:pPr>
      <w:spacing w:before="0" w:after="0"/>
      <w:jc w:val="right"/>
    </w:pPr>
    <w:rPr>
      <w:color w:val="EA161F" w:themeColor="accent6"/>
    </w:rPr>
  </w:style>
  <w:style w:type="paragraph" w:customStyle="1" w:styleId="Traktandum-Titel1">
    <w:name w:val="Traktandum-Titel 1"/>
    <w:basedOn w:val="Aufzhlung1"/>
    <w:next w:val="Text85pt"/>
    <w:uiPriority w:val="18"/>
    <w:semiHidden/>
    <w:rsid w:val="00196ABC"/>
    <w:pPr>
      <w:numPr>
        <w:numId w:val="16"/>
      </w:numPr>
      <w:tabs>
        <w:tab w:val="left" w:pos="7938"/>
      </w:tabs>
      <w:spacing w:line="215" w:lineRule="atLeast"/>
    </w:pPr>
    <w:rPr>
      <w:rFonts w:asciiTheme="majorHAnsi" w:hAnsiTheme="majorHAnsi"/>
      <w:b/>
      <w:bCs w:val="0"/>
      <w:sz w:val="17"/>
      <w:szCs w:val="17"/>
    </w:rPr>
  </w:style>
  <w:style w:type="paragraph" w:customStyle="1" w:styleId="Anleitung">
    <w:name w:val="Anleitung"/>
    <w:basedOn w:val="Standard"/>
    <w:uiPriority w:val="98"/>
    <w:semiHidden/>
    <w:rsid w:val="00625020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character" w:styleId="BesuchterHyperlink">
    <w:name w:val="FollowedHyperlink"/>
    <w:basedOn w:val="Hyperlink"/>
    <w:uiPriority w:val="75"/>
    <w:semiHidden/>
    <w:rsid w:val="00484FC6"/>
    <w:rPr>
      <w:color w:val="auto"/>
      <w:u w:val="single" w:color="B1B9BD" w:themeColor="background2"/>
    </w:rPr>
  </w:style>
  <w:style w:type="paragraph" w:styleId="Untertitel">
    <w:name w:val="Subtitle"/>
    <w:aliases w:val="Untertitel/Sous-titre"/>
    <w:basedOn w:val="Standard"/>
    <w:link w:val="UntertitelZchn"/>
    <w:uiPriority w:val="12"/>
    <w:rsid w:val="00754E65"/>
    <w:pPr>
      <w:numPr>
        <w:ilvl w:val="1"/>
      </w:numPr>
      <w:spacing w:line="240" w:lineRule="auto"/>
    </w:pPr>
    <w:rPr>
      <w:rFonts w:eastAsiaTheme="minorEastAsia"/>
      <w:color w:val="B1B9BD" w:themeColor="background2"/>
      <w:sz w:val="44"/>
      <w:szCs w:val="44"/>
    </w:rPr>
  </w:style>
  <w:style w:type="character" w:customStyle="1" w:styleId="UntertitelZchn">
    <w:name w:val="Untertitel Zchn"/>
    <w:aliases w:val="Untertitel/Sous-titre Zchn"/>
    <w:basedOn w:val="Absatz-Standardschriftart"/>
    <w:link w:val="Untertitel"/>
    <w:uiPriority w:val="12"/>
    <w:rsid w:val="00754E65"/>
    <w:rPr>
      <w:rFonts w:eastAsiaTheme="minorEastAsia"/>
      <w:color w:val="B1B9BD" w:themeColor="background2"/>
      <w:spacing w:val="2"/>
      <w:sz w:val="44"/>
      <w:szCs w:val="44"/>
    </w:rPr>
  </w:style>
  <w:style w:type="paragraph" w:styleId="Datum">
    <w:name w:val="Date"/>
    <w:basedOn w:val="Standard"/>
    <w:next w:val="Standard"/>
    <w:link w:val="DatumZchn"/>
    <w:uiPriority w:val="15"/>
    <w:semiHidden/>
    <w:rsid w:val="00BF7052"/>
    <w:pPr>
      <w:spacing w:before="480" w:after="480"/>
    </w:pPr>
  </w:style>
  <w:style w:type="character" w:customStyle="1" w:styleId="DatumZchn">
    <w:name w:val="Datum Zchn"/>
    <w:basedOn w:val="Absatz-Standardschriftart"/>
    <w:link w:val="Datum"/>
    <w:uiPriority w:val="15"/>
    <w:semiHidden/>
    <w:rsid w:val="003D1066"/>
    <w:rPr>
      <w:spacing w:val="2"/>
      <w:sz w:val="21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22965"/>
    <w:pPr>
      <w:spacing w:line="162" w:lineRule="atLeast"/>
    </w:pPr>
    <w:rPr>
      <w:sz w:val="13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22965"/>
    <w:rPr>
      <w:spacing w:val="2"/>
      <w:sz w:val="13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42F26"/>
    <w:rPr>
      <w:vertAlign w:val="superscript"/>
    </w:rPr>
  </w:style>
  <w:style w:type="table" w:customStyle="1" w:styleId="TabelleohneRahmen">
    <w:name w:val="Tabelle ohne Rahmen"/>
    <w:basedOn w:val="NormaleTabelle"/>
    <w:uiPriority w:val="99"/>
    <w:rsid w:val="00642F26"/>
    <w:pPr>
      <w:spacing w:after="0" w:line="240" w:lineRule="auto"/>
    </w:pPr>
    <w:tblPr>
      <w:tblCellMar>
        <w:left w:w="0" w:type="dxa"/>
        <w:right w:w="28" w:type="dxa"/>
      </w:tblCellMar>
    </w:tblPr>
  </w:style>
  <w:style w:type="paragraph" w:styleId="Endnotentext">
    <w:name w:val="endnote text"/>
    <w:basedOn w:val="Funotentext"/>
    <w:link w:val="EndnotentextZchn"/>
    <w:uiPriority w:val="99"/>
    <w:semiHidden/>
    <w:unhideWhenUsed/>
    <w:rsid w:val="00113CB8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12151C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113CB8"/>
    <w:rPr>
      <w:vertAlign w:val="superscript"/>
    </w:rPr>
  </w:style>
  <w:style w:type="paragraph" w:customStyle="1" w:styleId="Aufzhlung2">
    <w:name w:val="Aufzählung 2"/>
    <w:basedOn w:val="Aufzhlung1"/>
    <w:uiPriority w:val="2"/>
    <w:rsid w:val="004C3880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4C3880"/>
    <w:pPr>
      <w:numPr>
        <w:ilvl w:val="2"/>
      </w:numPr>
    </w:pPr>
  </w:style>
  <w:style w:type="paragraph" w:styleId="Beschriftung">
    <w:name w:val="caption"/>
    <w:basedOn w:val="Standard"/>
    <w:next w:val="Standard"/>
    <w:uiPriority w:val="35"/>
    <w:unhideWhenUsed/>
    <w:rsid w:val="008A2609"/>
    <w:pPr>
      <w:spacing w:before="140" w:after="270" w:line="240" w:lineRule="auto"/>
    </w:pPr>
    <w:rPr>
      <w:iCs/>
      <w:sz w:val="17"/>
      <w:szCs w:val="18"/>
    </w:rPr>
  </w:style>
  <w:style w:type="paragraph" w:styleId="Inhaltsverzeichnisberschrift">
    <w:name w:val="TOC Heading"/>
    <w:basedOn w:val="berschrift1"/>
    <w:next w:val="Standard"/>
    <w:uiPriority w:val="39"/>
    <w:semiHidden/>
    <w:rsid w:val="00DB7675"/>
    <w:pPr>
      <w:spacing w:before="240"/>
      <w:outlineLvl w:val="9"/>
    </w:pPr>
    <w:rPr>
      <w:bCs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001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0017"/>
    <w:rPr>
      <w:rFonts w:ascii="Segoe UI" w:hAnsi="Segoe UI" w:cs="Segoe UI"/>
      <w:sz w:val="18"/>
      <w:szCs w:val="18"/>
    </w:rPr>
  </w:style>
  <w:style w:type="paragraph" w:customStyle="1" w:styleId="Seitenzahlen">
    <w:name w:val="Seitenzahlen"/>
    <w:basedOn w:val="Fuzeile"/>
    <w:uiPriority w:val="85"/>
    <w:semiHidden/>
    <w:rsid w:val="00E8428A"/>
    <w:pPr>
      <w:jc w:val="right"/>
    </w:pPr>
  </w:style>
  <w:style w:type="paragraph" w:customStyle="1" w:styleId="H1">
    <w:name w:val="H1"/>
    <w:aliases w:val="Überschrift 1 nummeriert"/>
    <w:basedOn w:val="berschrift1"/>
    <w:next w:val="Standard"/>
    <w:uiPriority w:val="10"/>
    <w:qFormat/>
    <w:rsid w:val="00F32B93"/>
    <w:pPr>
      <w:numPr>
        <w:numId w:val="24"/>
      </w:numPr>
    </w:pPr>
  </w:style>
  <w:style w:type="paragraph" w:customStyle="1" w:styleId="berschrift2nummeriert">
    <w:name w:val="Überschrift 2 nummeriert"/>
    <w:basedOn w:val="berschrift2"/>
    <w:next w:val="Standard"/>
    <w:uiPriority w:val="10"/>
    <w:qFormat/>
    <w:rsid w:val="00513F66"/>
    <w:pPr>
      <w:numPr>
        <w:ilvl w:val="1"/>
        <w:numId w:val="24"/>
      </w:numPr>
      <w:spacing w:before="540"/>
    </w:pPr>
  </w:style>
  <w:style w:type="paragraph" w:customStyle="1" w:styleId="berschrift3nummeriert">
    <w:name w:val="Überschrift 3 nummeriert"/>
    <w:basedOn w:val="berschrift3"/>
    <w:next w:val="Standard"/>
    <w:uiPriority w:val="10"/>
    <w:qFormat/>
    <w:rsid w:val="00B426D3"/>
    <w:pPr>
      <w:numPr>
        <w:ilvl w:val="2"/>
        <w:numId w:val="24"/>
      </w:numPr>
      <w:tabs>
        <w:tab w:val="left" w:pos="851"/>
      </w:tabs>
    </w:pPr>
  </w:style>
  <w:style w:type="paragraph" w:customStyle="1" w:styleId="berschrift4nummeriert">
    <w:name w:val="Überschrift 4 nummeriert"/>
    <w:basedOn w:val="berschrift4"/>
    <w:next w:val="Standard"/>
    <w:uiPriority w:val="10"/>
    <w:qFormat/>
    <w:rsid w:val="00B426D3"/>
    <w:pPr>
      <w:numPr>
        <w:ilvl w:val="3"/>
        <w:numId w:val="24"/>
      </w:numPr>
      <w:tabs>
        <w:tab w:val="left" w:pos="1134"/>
      </w:tabs>
    </w:pPr>
  </w:style>
  <w:style w:type="paragraph" w:styleId="Verzeichnis1">
    <w:name w:val="toc 1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before="215" w:line="215" w:lineRule="atLeast"/>
      <w:ind w:left="851" w:right="3093" w:hanging="851"/>
    </w:pPr>
    <w:rPr>
      <w:b/>
      <w:sz w:val="17"/>
    </w:rPr>
  </w:style>
  <w:style w:type="paragraph" w:styleId="Verzeichnis2">
    <w:name w:val="toc 2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3">
    <w:name w:val="toc 3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noProof/>
      <w:sz w:val="17"/>
    </w:rPr>
  </w:style>
  <w:style w:type="paragraph" w:styleId="StandardWeb">
    <w:name w:val="Normal (Web)"/>
    <w:basedOn w:val="Standard"/>
    <w:uiPriority w:val="99"/>
    <w:semiHidden/>
    <w:unhideWhenUsed/>
    <w:rsid w:val="00BE1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Abbildungsverzeichnis">
    <w:name w:val="table of figures"/>
    <w:basedOn w:val="Standard"/>
    <w:next w:val="Standard"/>
    <w:uiPriority w:val="40"/>
    <w:semiHidden/>
    <w:rsid w:val="00F7054A"/>
    <w:pPr>
      <w:tabs>
        <w:tab w:val="right" w:pos="7371"/>
      </w:tabs>
      <w:spacing w:after="110" w:line="215" w:lineRule="atLeast"/>
    </w:pPr>
    <w:rPr>
      <w:sz w:val="17"/>
    </w:rPr>
  </w:style>
  <w:style w:type="paragraph" w:customStyle="1" w:styleId="Absenderzeile">
    <w:name w:val="Absenderzeile"/>
    <w:basedOn w:val="Standard"/>
    <w:uiPriority w:val="84"/>
    <w:semiHidden/>
    <w:rsid w:val="004D5F14"/>
    <w:pPr>
      <w:pBdr>
        <w:bottom w:val="single" w:sz="6" w:space="5" w:color="auto"/>
      </w:pBdr>
      <w:tabs>
        <w:tab w:val="left" w:pos="1241"/>
        <w:tab w:val="right" w:pos="4877"/>
      </w:tabs>
      <w:spacing w:after="40" w:line="220" w:lineRule="atLeast"/>
      <w:contextualSpacing/>
    </w:pPr>
    <w:rPr>
      <w:sz w:val="13"/>
    </w:rPr>
  </w:style>
  <w:style w:type="paragraph" w:customStyle="1" w:styleId="Nummerierung1">
    <w:name w:val="Nummerierung 1"/>
    <w:basedOn w:val="Standard"/>
    <w:uiPriority w:val="3"/>
    <w:qFormat/>
    <w:rsid w:val="00B56332"/>
    <w:pPr>
      <w:numPr>
        <w:ilvl w:val="7"/>
        <w:numId w:val="24"/>
      </w:numPr>
      <w:ind w:left="284" w:hanging="284"/>
    </w:pPr>
  </w:style>
  <w:style w:type="paragraph" w:customStyle="1" w:styleId="Nummerierung2">
    <w:name w:val="Nummerierung 2"/>
    <w:basedOn w:val="Nummerierung1"/>
    <w:uiPriority w:val="3"/>
    <w:qFormat/>
    <w:rsid w:val="00B56332"/>
    <w:pPr>
      <w:numPr>
        <w:ilvl w:val="8"/>
      </w:numPr>
      <w:ind w:left="709" w:hanging="425"/>
    </w:pPr>
  </w:style>
  <w:style w:type="character" w:styleId="Seitenzahl">
    <w:name w:val="page number"/>
    <w:basedOn w:val="Absatz-Standardschriftart"/>
    <w:uiPriority w:val="99"/>
    <w:semiHidden/>
    <w:rsid w:val="00E8428A"/>
  </w:style>
  <w:style w:type="paragraph" w:customStyle="1" w:styleId="Text85pt">
    <w:name w:val="Text 8.5 pt"/>
    <w:basedOn w:val="Standard"/>
    <w:qFormat/>
    <w:rsid w:val="003E0D7F"/>
    <w:pPr>
      <w:spacing w:line="215" w:lineRule="atLeast"/>
    </w:pPr>
    <w:rPr>
      <w:sz w:val="17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D7F08"/>
    <w:rPr>
      <w:color w:val="605E5C"/>
      <w:shd w:val="clear" w:color="auto" w:fill="E1DFDD"/>
    </w:rPr>
  </w:style>
  <w:style w:type="paragraph" w:customStyle="1" w:styleId="Tabellenabschluss">
    <w:name w:val="Tabellenabschluss"/>
    <w:basedOn w:val="Standard"/>
    <w:next w:val="Standard"/>
    <w:uiPriority w:val="99"/>
    <w:semiHidden/>
    <w:rsid w:val="0097384E"/>
    <w:pPr>
      <w:spacing w:line="240" w:lineRule="auto"/>
    </w:pPr>
    <w:rPr>
      <w:sz w:val="4"/>
    </w:rPr>
  </w:style>
  <w:style w:type="paragraph" w:customStyle="1" w:styleId="Aufzhlung85pt">
    <w:name w:val="Aufzählung 8.5 pt"/>
    <w:basedOn w:val="Aufzhlung1"/>
    <w:uiPriority w:val="2"/>
    <w:qFormat/>
    <w:rsid w:val="00A45E6C"/>
    <w:pPr>
      <w:spacing w:line="215" w:lineRule="atLeast"/>
    </w:pPr>
    <w:rPr>
      <w:sz w:val="17"/>
      <w:szCs w:val="17"/>
    </w:rPr>
  </w:style>
  <w:style w:type="character" w:styleId="Platzhaltertext">
    <w:name w:val="Placeholder Text"/>
    <w:basedOn w:val="Absatz-Standardschriftart"/>
    <w:uiPriority w:val="99"/>
    <w:semiHidden/>
    <w:rsid w:val="00D716A6"/>
    <w:rPr>
      <w:vanish w:val="0"/>
      <w:color w:val="7D9AA8" w:themeColor="accent1" w:themeTint="99"/>
    </w:rPr>
  </w:style>
  <w:style w:type="paragraph" w:customStyle="1" w:styleId="Kurzbrief">
    <w:name w:val="Kurzbrief"/>
    <w:basedOn w:val="Text85pt"/>
    <w:uiPriority w:val="99"/>
    <w:semiHidden/>
    <w:qFormat/>
    <w:rsid w:val="00B225B2"/>
    <w:pPr>
      <w:ind w:left="294" w:hanging="294"/>
    </w:pPr>
  </w:style>
  <w:style w:type="paragraph" w:customStyle="1" w:styleId="KurzbriefFR">
    <w:name w:val="Kurzbrief FR"/>
    <w:basedOn w:val="Kurzbrief"/>
    <w:uiPriority w:val="99"/>
    <w:semiHidden/>
    <w:qFormat/>
    <w:rsid w:val="004A60C5"/>
    <w:pPr>
      <w:ind w:left="284" w:firstLine="0"/>
    </w:pPr>
    <w:rPr>
      <w:lang w:val="fr-CH"/>
    </w:rPr>
  </w:style>
  <w:style w:type="paragraph" w:customStyle="1" w:styleId="berschrift5nummeriert">
    <w:name w:val="Überschrift 5 nummeriert"/>
    <w:basedOn w:val="berschrift5"/>
    <w:next w:val="Standard"/>
    <w:uiPriority w:val="10"/>
    <w:qFormat/>
    <w:rsid w:val="00D8674A"/>
    <w:pPr>
      <w:numPr>
        <w:ilvl w:val="4"/>
        <w:numId w:val="24"/>
      </w:numPr>
      <w:tabs>
        <w:tab w:val="left" w:pos="1148"/>
      </w:tabs>
    </w:pPr>
  </w:style>
  <w:style w:type="paragraph" w:styleId="Verzeichnis4">
    <w:name w:val="toc 4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noProof/>
      <w:spacing w:val="-10"/>
      <w:sz w:val="17"/>
    </w:rPr>
  </w:style>
  <w:style w:type="paragraph" w:styleId="Verzeichnis5">
    <w:name w:val="toc 5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6">
    <w:name w:val="toc 6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noProof/>
      <w:sz w:val="17"/>
      <w:szCs w:val="17"/>
    </w:rPr>
  </w:style>
  <w:style w:type="paragraph" w:styleId="Verzeichnis7">
    <w:name w:val="toc 7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noProof/>
      <w:sz w:val="17"/>
    </w:rPr>
  </w:style>
  <w:style w:type="paragraph" w:styleId="Verzeichnis8">
    <w:name w:val="toc 8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styleId="Verzeichnis9">
    <w:name w:val="toc 9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customStyle="1" w:styleId="Text65pt">
    <w:name w:val="Text 6.5 pt"/>
    <w:basedOn w:val="Text85pt"/>
    <w:uiPriority w:val="1"/>
    <w:qFormat/>
    <w:rsid w:val="00645850"/>
    <w:pPr>
      <w:spacing w:line="162" w:lineRule="atLeast"/>
    </w:pPr>
    <w:rPr>
      <w:sz w:val="13"/>
      <w:lang w:val="en-US"/>
    </w:rPr>
  </w:style>
  <w:style w:type="table" w:customStyle="1" w:styleId="BETabelle1">
    <w:name w:val="BE: Tabelle 1"/>
    <w:basedOn w:val="NormaleTabelle"/>
    <w:uiPriority w:val="99"/>
    <w:rsid w:val="00D554AB"/>
    <w:pPr>
      <w:spacing w:after="0" w:line="240" w:lineRule="auto"/>
    </w:pPr>
    <w:rPr>
      <w:sz w:val="17"/>
    </w:rPr>
    <w:tblPr>
      <w:tblBorders>
        <w:bottom w:val="single" w:sz="2" w:space="0" w:color="DFE3E5" w:themeColor="text2" w:themeTint="33"/>
        <w:insideH w:val="single" w:sz="2" w:space="0" w:color="DFE3E5" w:themeColor="text2" w:themeTint="33"/>
      </w:tblBorders>
      <w:tblCellMar>
        <w:top w:w="136" w:type="dxa"/>
        <w:left w:w="0" w:type="dxa"/>
        <w:bottom w:w="74" w:type="dxa"/>
        <w:right w:w="28" w:type="dxa"/>
      </w:tblCellMar>
    </w:tblPr>
    <w:tblStylePr w:type="firstRow">
      <w:rPr>
        <w:sz w:val="13"/>
      </w:rPr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ext13pt">
    <w:name w:val="Text 13 pt"/>
    <w:basedOn w:val="Standard"/>
    <w:qFormat/>
    <w:rsid w:val="00C573A1"/>
    <w:pPr>
      <w:spacing w:line="323" w:lineRule="atLeast"/>
    </w:pPr>
    <w:rPr>
      <w:sz w:val="26"/>
      <w:szCs w:val="26"/>
    </w:rPr>
  </w:style>
  <w:style w:type="paragraph" w:customStyle="1" w:styleId="Brieftext">
    <w:name w:val="Brieftext"/>
    <w:basedOn w:val="Standard"/>
    <w:uiPriority w:val="1"/>
    <w:semiHidden/>
    <w:qFormat/>
    <w:rsid w:val="00F72593"/>
    <w:pPr>
      <w:ind w:right="340"/>
    </w:pPr>
  </w:style>
  <w:style w:type="paragraph" w:customStyle="1" w:styleId="Traktandum-Titel2">
    <w:name w:val="Traktandum-Titel 2"/>
    <w:basedOn w:val="Text85pt"/>
    <w:next w:val="Text85pt"/>
    <w:uiPriority w:val="18"/>
    <w:semiHidden/>
    <w:rsid w:val="00225571"/>
    <w:pPr>
      <w:numPr>
        <w:ilvl w:val="1"/>
        <w:numId w:val="16"/>
      </w:numPr>
    </w:pPr>
  </w:style>
  <w:style w:type="paragraph" w:styleId="Textkrper">
    <w:name w:val="Body Text"/>
    <w:basedOn w:val="Standard"/>
    <w:link w:val="TextkrperZchn"/>
    <w:uiPriority w:val="1"/>
    <w:semiHidden/>
    <w:qFormat/>
    <w:rsid w:val="004B6A97"/>
    <w:pPr>
      <w:widowControl w:val="0"/>
      <w:autoSpaceDE w:val="0"/>
      <w:autoSpaceDN w:val="0"/>
      <w:spacing w:line="240" w:lineRule="auto"/>
    </w:pPr>
    <w:rPr>
      <w:rFonts w:ascii="Arial" w:eastAsia="Arial" w:hAnsi="Arial" w:cs="Arial"/>
      <w:spacing w:val="0"/>
      <w:szCs w:val="21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3359D8"/>
    <w:rPr>
      <w:rFonts w:ascii="Arial" w:eastAsia="Arial" w:hAnsi="Arial" w:cs="Arial"/>
      <w:sz w:val="21"/>
      <w:szCs w:val="21"/>
      <w:lang w:val="en-US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7E447D"/>
    <w:rPr>
      <w:color w:val="605E5C"/>
      <w:shd w:val="clear" w:color="auto" w:fill="E1DFDD"/>
    </w:rPr>
  </w:style>
  <w:style w:type="table" w:customStyle="1" w:styleId="BEFormular-Tabelle">
    <w:name w:val="BE: Formular-Tabelle"/>
    <w:basedOn w:val="NormaleTabelle"/>
    <w:uiPriority w:val="99"/>
    <w:rsid w:val="00E97CB6"/>
    <w:pPr>
      <w:spacing w:after="0" w:line="240" w:lineRule="auto"/>
    </w:pPr>
    <w:tblPr>
      <w:tblCellMar>
        <w:left w:w="0" w:type="dxa"/>
        <w:right w:w="28" w:type="dxa"/>
      </w:tblCellMar>
    </w:tblPr>
    <w:tcPr>
      <w:vAlign w:val="center"/>
    </w:tcPr>
  </w:style>
  <w:style w:type="paragraph" w:customStyle="1" w:styleId="FormularEingabetext">
    <w:name w:val="Formular: Eingabetext"/>
    <w:basedOn w:val="Text85pt"/>
    <w:uiPriority w:val="19"/>
    <w:qFormat/>
    <w:rsid w:val="00BB6C3C"/>
    <w:pPr>
      <w:ind w:left="112"/>
    </w:pPr>
  </w:style>
  <w:style w:type="paragraph" w:customStyle="1" w:styleId="FormularTrennlinie">
    <w:name w:val="Formular: Trennlinie"/>
    <w:basedOn w:val="Text85pt"/>
    <w:next w:val="Text85pt"/>
    <w:uiPriority w:val="20"/>
    <w:qFormat/>
    <w:rsid w:val="00B832B7"/>
    <w:pPr>
      <w:pBdr>
        <w:bottom w:val="single" w:sz="2" w:space="1" w:color="B1B9BD" w:themeColor="background2"/>
      </w:pBdr>
      <w:spacing w:before="160" w:after="160"/>
      <w:ind w:left="28" w:right="28"/>
    </w:pPr>
  </w:style>
  <w:style w:type="paragraph" w:customStyle="1" w:styleId="FormularBezeichnungstext">
    <w:name w:val="Formular: Bezeichnungstext"/>
    <w:basedOn w:val="Text65pt"/>
    <w:uiPriority w:val="19"/>
    <w:qFormat/>
    <w:rsid w:val="00E97CB6"/>
  </w:style>
  <w:style w:type="paragraph" w:customStyle="1" w:styleId="FormularUntertitel">
    <w:name w:val="Formular: Untertitel"/>
    <w:basedOn w:val="Text85pt"/>
    <w:next w:val="Text85pt"/>
    <w:uiPriority w:val="19"/>
    <w:qFormat/>
    <w:rsid w:val="00F0208C"/>
    <w:pPr>
      <w:spacing w:before="160" w:after="120"/>
    </w:pPr>
    <w:rPr>
      <w:b/>
      <w:bCs w:val="0"/>
    </w:rPr>
  </w:style>
  <w:style w:type="paragraph" w:customStyle="1" w:styleId="FormularNummerierung">
    <w:name w:val="Formular: Nummerierung"/>
    <w:basedOn w:val="Nummerierung1"/>
    <w:uiPriority w:val="20"/>
    <w:qFormat/>
    <w:rsid w:val="00E0716C"/>
    <w:rPr>
      <w:b/>
      <w:bCs w:val="0"/>
      <w:sz w:val="17"/>
      <w:szCs w:val="17"/>
    </w:rPr>
  </w:style>
  <w:style w:type="paragraph" w:customStyle="1" w:styleId="FormularAufzhlungABC">
    <w:name w:val="Formular: Aufzählung ABC"/>
    <w:basedOn w:val="Text85pt"/>
    <w:uiPriority w:val="20"/>
    <w:qFormat/>
    <w:rsid w:val="00E0716C"/>
    <w:pPr>
      <w:numPr>
        <w:numId w:val="26"/>
      </w:numPr>
      <w:ind w:left="284" w:hanging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CMIAXIOMA\View_20918872c35548b2ac7a1da1044d504f\Formular%20BE%20B%20V4%20platzsparende%20Absenderangaben.dotm" TargetMode="External"/></Relationships>
</file>

<file path=word/theme/theme1.xml><?xml version="1.0" encoding="utf-8"?>
<a:theme xmlns:a="http://schemas.openxmlformats.org/drawingml/2006/main" name="Larissa-Design">
  <a:themeElements>
    <a:clrScheme name="Kanton bern">
      <a:dk1>
        <a:sysClr val="windowText" lastClr="000000"/>
      </a:dk1>
      <a:lt1>
        <a:sysClr val="window" lastClr="FFFFFF"/>
      </a:lt1>
      <a:dk2>
        <a:srgbClr val="63737B"/>
      </a:dk2>
      <a:lt2>
        <a:srgbClr val="B1B9BD"/>
      </a:lt2>
      <a:accent1>
        <a:srgbClr val="3C505A"/>
      </a:accent1>
      <a:accent2>
        <a:srgbClr val="96D7F0"/>
      </a:accent2>
      <a:accent3>
        <a:srgbClr val="A0C7A0"/>
      </a:accent3>
      <a:accent4>
        <a:srgbClr val="E1D2C6"/>
      </a:accent4>
      <a:accent5>
        <a:srgbClr val="644B41"/>
      </a:accent5>
      <a:accent6>
        <a:srgbClr val="EA161F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Authr</b:Tag>
    <b:SourceType>Book</b:SourceType>
    <b:Guid>{BA01FD2C-EDFC-4D13-8F46-679005D5D2FB}</b:Guid>
    <b:Author>
      <b:Author>
        <b:NameList>
          <b:Person>
            <b:Last>Autor</b:Last>
            <b:First>Anton</b:First>
          </b:Person>
        </b:NameList>
      </b:Author>
    </b:Author>
    <b:Title>Titel</b:Title>
    <b:Year>Jahr</b:Year>
    <b:City>Ort</b:City>
    <b:Publisher>Verleger</b:Publisher>
    <b:RefOrder>1</b:RefOrder>
  </b:Source>
</b:Sources>
</file>

<file path=customXml/itemProps1.xml><?xml version="1.0" encoding="utf-8"?>
<ds:datastoreItem xmlns:ds="http://schemas.openxmlformats.org/officeDocument/2006/customXml" ds:itemID="{4D61E923-0861-4A7C-80AA-4A4729015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 BE B V4 platzsparende Absenderangaben.dotm</Template>
  <TotalTime>0</TotalTime>
  <Pages>1</Pages>
  <Words>242</Words>
  <Characters>1141</Characters>
  <Application>Microsoft Office Word</Application>
  <DocSecurity>0</DocSecurity>
  <Lines>30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 Bern</Company>
  <LinksUpToDate>false</LinksUpToDate>
  <CharactersWithSpaces>1357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Reichenbach Selina</dc:creator>
  <dc:description>numéro de document</dc:description>
  <cp:lastModifiedBy>Reichenbach Selina</cp:lastModifiedBy>
  <cp:revision>4</cp:revision>
  <cp:lastPrinted>2019-09-11T20:00:00Z</cp:lastPrinted>
  <dcterms:created xsi:type="dcterms:W3CDTF">2020-08-05T09:19:00Z</dcterms:created>
  <dcterms:modified xsi:type="dcterms:W3CDTF">2020-12-30T12:49:00Z</dcterms:modified>
</cp:coreProperties>
</file>