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DAB" w:rsidRPr="00E856B5" w:rsidRDefault="009B5DAB" w:rsidP="002E1991">
      <w:pPr>
        <w:pStyle w:val="Titel"/>
        <w:spacing w:before="0" w:after="0"/>
        <w:rPr>
          <w:color w:val="000000"/>
          <w:sz w:val="40"/>
          <w:szCs w:val="38"/>
        </w:rPr>
      </w:pPr>
      <w:r w:rsidRPr="00E856B5">
        <w:rPr>
          <w:sz w:val="40"/>
          <w:szCs w:val="38"/>
        </w:rPr>
        <w:t>Auftrag an das Ab</w:t>
      </w:r>
      <w:bookmarkStart w:id="0" w:name="_GoBack"/>
      <w:bookmarkEnd w:id="0"/>
      <w:r w:rsidRPr="00E856B5">
        <w:rPr>
          <w:sz w:val="40"/>
          <w:szCs w:val="38"/>
        </w:rPr>
        <w:t>sperrteam Nr. 2  „</w:t>
      </w:r>
      <w:r w:rsidRPr="00E856B5">
        <w:rPr>
          <w:color w:val="000000"/>
          <w:sz w:val="40"/>
          <w:szCs w:val="38"/>
        </w:rPr>
        <w:t>Mauss“ nur Zone 1</w:t>
      </w:r>
    </w:p>
    <w:p w:rsidR="009B5DAB" w:rsidRPr="00E856B5" w:rsidRDefault="009B5DAB" w:rsidP="009B5DAB">
      <w:pPr>
        <w:spacing w:after="240"/>
        <w:rPr>
          <w:b/>
        </w:rPr>
      </w:pPr>
      <w:r w:rsidRPr="00E856B5">
        <w:rPr>
          <w:b/>
        </w:rPr>
        <w:t>Anhang 10</w:t>
      </w:r>
    </w:p>
    <w:p w:rsidR="009B5DAB" w:rsidRPr="00E856B5" w:rsidRDefault="009B5DAB" w:rsidP="002E1991">
      <w:pPr>
        <w:pStyle w:val="H1"/>
        <w:spacing w:before="480" w:after="240"/>
      </w:pPr>
      <w:r w:rsidRPr="00E856B5">
        <w:t>Grundsätzliches</w:t>
      </w:r>
    </w:p>
    <w:p w:rsidR="009B5DAB" w:rsidRPr="00E856B5" w:rsidRDefault="009B5DAB" w:rsidP="009B5DAB">
      <w:r w:rsidRPr="00E856B5">
        <w:t>Die Signalisationsmassnahmen werden durch Angehörige der Feuerwehr (Verkehrsgruppe) durchg</w:t>
      </w:r>
      <w:r w:rsidRPr="00E856B5">
        <w:t>e</w:t>
      </w:r>
      <w:r w:rsidRPr="00E856B5">
        <w:t>führt. Die Sperre Nr. 2 „Mauss“ Pt. 614 bezweckt die Sperrung die Zufahrt von Mauss nach Mühleberg bzw. Gümmenen (Zone 2 in die Zone 1). Die Sperre wird auf der rechten Fah</w:t>
      </w:r>
      <w:r w:rsidRPr="00E856B5">
        <w:t>r</w:t>
      </w:r>
      <w:r w:rsidRPr="00E856B5">
        <w:t>bahnseite aufgestellt. Der linke Fahrstreifen ist für Fahrzeuge, welche das Gebiet verlassen wo</w:t>
      </w:r>
      <w:r w:rsidRPr="00E856B5">
        <w:t>l</w:t>
      </w:r>
      <w:r w:rsidRPr="00E856B5">
        <w:t xml:space="preserve">len, offen zu halten. </w:t>
      </w:r>
    </w:p>
    <w:p w:rsidR="009B5DAB" w:rsidRPr="00E856B5" w:rsidRDefault="009B5DAB" w:rsidP="002E1991">
      <w:pPr>
        <w:pStyle w:val="H1"/>
        <w:spacing w:before="480" w:after="240"/>
      </w:pPr>
      <w:r w:rsidRPr="00E856B5">
        <w:t>Übersichtsskizze</w:t>
      </w:r>
    </w:p>
    <w:p w:rsidR="009B5DAB" w:rsidRPr="00E856B5" w:rsidRDefault="009B5DAB" w:rsidP="009B5DAB">
      <w:pPr>
        <w:tabs>
          <w:tab w:val="left" w:pos="2160"/>
          <w:tab w:val="left" w:pos="3341"/>
        </w:tabs>
        <w:rPr>
          <w:b/>
        </w:rPr>
      </w:pP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EA80C31" wp14:editId="5FE86C12">
                <wp:simplePos x="0" y="0"/>
                <wp:positionH relativeFrom="column">
                  <wp:posOffset>3314700</wp:posOffset>
                </wp:positionH>
                <wp:positionV relativeFrom="paragraph">
                  <wp:posOffset>-3810</wp:posOffset>
                </wp:positionV>
                <wp:extent cx="2743200" cy="1766570"/>
                <wp:effectExtent l="9525" t="5715" r="9525" b="889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" o:spid="_x0000_s1026" style="position:absolute;margin-left:261pt;margin-top:-.3pt;width:3in;height:139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"/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6D82F" wp14:editId="3A2087A0">
                <wp:simplePos x="0" y="0"/>
                <wp:positionH relativeFrom="column">
                  <wp:posOffset>3462020</wp:posOffset>
                </wp:positionH>
                <wp:positionV relativeFrom="paragraph">
                  <wp:posOffset>419735</wp:posOffset>
                </wp:positionV>
                <wp:extent cx="228600" cy="228600"/>
                <wp:effectExtent l="23495" t="19685" r="14605" b="18415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272.6pt;margin-top:33.0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" filled="f" strokecolor="#396" strokeweight="2.25pt"/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FC50B" wp14:editId="4B36E826">
                <wp:simplePos x="0" y="0"/>
                <wp:positionH relativeFrom="column">
                  <wp:posOffset>3429000</wp:posOffset>
                </wp:positionH>
                <wp:positionV relativeFrom="paragraph">
                  <wp:posOffset>1367790</wp:posOffset>
                </wp:positionV>
                <wp:extent cx="914400" cy="0"/>
                <wp:effectExtent l="38100" t="43815" r="38100" b="4191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07.7pt" to="342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" strokecolor="blue" strokeweight="6pt"/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4D9A4" wp14:editId="61CE2844">
                <wp:simplePos x="0" y="0"/>
                <wp:positionH relativeFrom="column">
                  <wp:posOffset>3429000</wp:posOffset>
                </wp:positionH>
                <wp:positionV relativeFrom="paragraph">
                  <wp:posOffset>910590</wp:posOffset>
                </wp:positionV>
                <wp:extent cx="914400" cy="0"/>
                <wp:effectExtent l="38100" t="43815" r="38100" b="41910"/>
                <wp:wrapNone/>
                <wp:docPr id="9" name="Gerade Verbindun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1.7pt" to="342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" strokecolor="red" strokeweight="6pt"/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BA1AE" wp14:editId="36A6560C">
                <wp:simplePos x="0" y="0"/>
                <wp:positionH relativeFrom="column">
                  <wp:posOffset>3328670</wp:posOffset>
                </wp:positionH>
                <wp:positionV relativeFrom="paragraph">
                  <wp:posOffset>57785</wp:posOffset>
                </wp:positionV>
                <wp:extent cx="2628900" cy="1652905"/>
                <wp:effectExtent l="4445" t="635" r="0" b="381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5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DAB" w:rsidRPr="00E856B5" w:rsidRDefault="009B5DAB" w:rsidP="009B5DAB">
                            <w:pPr>
                              <w:shd w:val="clear" w:color="auto" w:fill="FFFFFF"/>
                              <w:rPr>
                                <w:b/>
                              </w:rPr>
                            </w:pPr>
                            <w:r w:rsidRPr="00E856B5">
                              <w:rPr>
                                <w:b/>
                              </w:rPr>
                              <w:t>Legende:</w:t>
                            </w:r>
                          </w:p>
                          <w:p w:rsidR="009B5DAB" w:rsidRPr="00E856B5" w:rsidRDefault="009B5DAB" w:rsidP="009B5DAB">
                            <w:pPr>
                              <w:shd w:val="clear" w:color="auto" w:fill="FFFFFF"/>
                              <w:spacing w:before="360"/>
                              <w:ind w:left="1980"/>
                              <w:rPr>
                                <w:b/>
                              </w:rPr>
                            </w:pPr>
                            <w:r w:rsidRPr="00E856B5">
                              <w:rPr>
                                <w:b/>
                              </w:rPr>
                              <w:t>Absperrposten</w:t>
                            </w:r>
                          </w:p>
                          <w:p w:rsidR="009B5DAB" w:rsidRPr="00E856B5" w:rsidRDefault="009B5DAB" w:rsidP="009B5DAB">
                            <w:pPr>
                              <w:shd w:val="clear" w:color="auto" w:fill="FFFFFF"/>
                              <w:spacing w:before="240"/>
                              <w:ind w:left="1979"/>
                              <w:rPr>
                                <w:b/>
                              </w:rPr>
                            </w:pPr>
                            <w:r w:rsidRPr="00E856B5">
                              <w:rPr>
                                <w:b/>
                              </w:rPr>
                              <w:t>Gesperrte Zufahrt Zone 1</w:t>
                            </w:r>
                          </w:p>
                          <w:p w:rsidR="009B5DAB" w:rsidRPr="00E856B5" w:rsidRDefault="009B5DAB" w:rsidP="009B5DAB">
                            <w:pPr>
                              <w:shd w:val="clear" w:color="auto" w:fill="FFFFFF"/>
                              <w:spacing w:before="240"/>
                              <w:ind w:left="1979"/>
                              <w:rPr>
                                <w:b/>
                              </w:rPr>
                            </w:pPr>
                            <w:r w:rsidRPr="00E856B5">
                              <w:rPr>
                                <w:b/>
                              </w:rPr>
                              <w:t>Umfahrung über Zone</w:t>
                            </w:r>
                          </w:p>
                          <w:p w:rsidR="009B5DAB" w:rsidRPr="00E856B5" w:rsidRDefault="009B5DAB" w:rsidP="009B5DAB">
                            <w:pPr>
                              <w:shd w:val="clear" w:color="auto" w:fill="FFFFFF"/>
                              <w:spacing w:before="240"/>
                              <w:ind w:left="1979"/>
                              <w:rPr>
                                <w:b/>
                              </w:rPr>
                            </w:pPr>
                            <w:r w:rsidRPr="00E856B5">
                              <w:rPr>
                                <w:b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62.1pt;margin-top:4.55pt;width:207pt;height:13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" stroked="f" strokeweight="3pt">
                <v:stroke linestyle="thinThin"/>
                <v:textbox>
                  <w:txbxContent>
                    <w:p w:rsidR="009B5DAB" w:rsidRPr="00E856B5" w:rsidRDefault="009B5DAB" w:rsidP="009B5DAB">
                      <w:pPr>
                        <w:shd w:val="clear" w:color="auto" w:fill="FFFFFF"/>
                        <w:rPr>
                          <w:b/>
                        </w:rPr>
                      </w:pPr>
                      <w:r w:rsidRPr="00E856B5">
                        <w:rPr>
                          <w:b/>
                        </w:rPr>
                        <w:t>Legende:</w:t>
                      </w:r>
                    </w:p>
                    <w:p w:rsidR="009B5DAB" w:rsidRPr="00E856B5" w:rsidRDefault="009B5DAB" w:rsidP="009B5DAB">
                      <w:pPr>
                        <w:shd w:val="clear" w:color="auto" w:fill="FFFFFF"/>
                        <w:spacing w:before="360"/>
                        <w:ind w:left="1980"/>
                        <w:rPr>
                          <w:b/>
                        </w:rPr>
                      </w:pPr>
                      <w:r w:rsidRPr="00E856B5">
                        <w:rPr>
                          <w:b/>
                        </w:rPr>
                        <w:t>Absperrposten</w:t>
                      </w:r>
                    </w:p>
                    <w:p w:rsidR="009B5DAB" w:rsidRPr="00E856B5" w:rsidRDefault="009B5DAB" w:rsidP="009B5DAB">
                      <w:pPr>
                        <w:shd w:val="clear" w:color="auto" w:fill="FFFFFF"/>
                        <w:spacing w:before="240"/>
                        <w:ind w:left="1979"/>
                        <w:rPr>
                          <w:b/>
                        </w:rPr>
                      </w:pPr>
                      <w:r w:rsidRPr="00E856B5">
                        <w:rPr>
                          <w:b/>
                        </w:rPr>
                        <w:t>Gesperrte Zufahrt Zone 1</w:t>
                      </w:r>
                    </w:p>
                    <w:p w:rsidR="009B5DAB" w:rsidRPr="00E856B5" w:rsidRDefault="009B5DAB" w:rsidP="009B5DAB">
                      <w:pPr>
                        <w:shd w:val="clear" w:color="auto" w:fill="FFFFFF"/>
                        <w:spacing w:before="240"/>
                        <w:ind w:left="1979"/>
                        <w:rPr>
                          <w:b/>
                        </w:rPr>
                      </w:pPr>
                      <w:r w:rsidRPr="00E856B5">
                        <w:rPr>
                          <w:b/>
                        </w:rPr>
                        <w:t>Umfahrung über Zone</w:t>
                      </w:r>
                    </w:p>
                    <w:p w:rsidR="009B5DAB" w:rsidRPr="00E856B5" w:rsidRDefault="009B5DAB" w:rsidP="009B5DAB">
                      <w:pPr>
                        <w:shd w:val="clear" w:color="auto" w:fill="FFFFFF"/>
                        <w:spacing w:before="240"/>
                        <w:ind w:left="1979"/>
                        <w:rPr>
                          <w:b/>
                        </w:rPr>
                      </w:pPr>
                      <w:r w:rsidRPr="00E856B5">
                        <w:rPr>
                          <w:b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FC8ED" wp14:editId="780BF945">
                <wp:simplePos x="0" y="0"/>
                <wp:positionH relativeFrom="column">
                  <wp:posOffset>1236345</wp:posOffset>
                </wp:positionH>
                <wp:positionV relativeFrom="paragraph">
                  <wp:posOffset>-635</wp:posOffset>
                </wp:positionV>
                <wp:extent cx="135255" cy="1025525"/>
                <wp:effectExtent l="45720" t="27940" r="38100" b="22860"/>
                <wp:wrapNone/>
                <wp:docPr id="6" name="Freihand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1025525"/>
                        </a:xfrm>
                        <a:custGeom>
                          <a:avLst/>
                          <a:gdLst>
                            <a:gd name="T0" fmla="*/ 173 w 196"/>
                            <a:gd name="T1" fmla="*/ 0 h 1473"/>
                            <a:gd name="T2" fmla="*/ 143 w 196"/>
                            <a:gd name="T3" fmla="*/ 33 h 1473"/>
                            <a:gd name="T4" fmla="*/ 125 w 196"/>
                            <a:gd name="T5" fmla="*/ 57 h 1473"/>
                            <a:gd name="T6" fmla="*/ 92 w 196"/>
                            <a:gd name="T7" fmla="*/ 87 h 1473"/>
                            <a:gd name="T8" fmla="*/ 68 w 196"/>
                            <a:gd name="T9" fmla="*/ 105 h 1473"/>
                            <a:gd name="T10" fmla="*/ 47 w 196"/>
                            <a:gd name="T11" fmla="*/ 132 h 1473"/>
                            <a:gd name="T12" fmla="*/ 23 w 196"/>
                            <a:gd name="T13" fmla="*/ 165 h 1473"/>
                            <a:gd name="T14" fmla="*/ 11 w 196"/>
                            <a:gd name="T15" fmla="*/ 192 h 1473"/>
                            <a:gd name="T16" fmla="*/ 2 w 196"/>
                            <a:gd name="T17" fmla="*/ 273 h 1473"/>
                            <a:gd name="T18" fmla="*/ 11 w 196"/>
                            <a:gd name="T19" fmla="*/ 411 h 1473"/>
                            <a:gd name="T20" fmla="*/ 17 w 196"/>
                            <a:gd name="T21" fmla="*/ 459 h 1473"/>
                            <a:gd name="T22" fmla="*/ 29 w 196"/>
                            <a:gd name="T23" fmla="*/ 486 h 1473"/>
                            <a:gd name="T24" fmla="*/ 62 w 196"/>
                            <a:gd name="T25" fmla="*/ 633 h 1473"/>
                            <a:gd name="T26" fmla="*/ 71 w 196"/>
                            <a:gd name="T27" fmla="*/ 735 h 1473"/>
                            <a:gd name="T28" fmla="*/ 89 w 196"/>
                            <a:gd name="T29" fmla="*/ 822 h 1473"/>
                            <a:gd name="T30" fmla="*/ 116 w 196"/>
                            <a:gd name="T31" fmla="*/ 969 h 1473"/>
                            <a:gd name="T32" fmla="*/ 131 w 196"/>
                            <a:gd name="T33" fmla="*/ 1044 h 1473"/>
                            <a:gd name="T34" fmla="*/ 146 w 196"/>
                            <a:gd name="T35" fmla="*/ 1158 h 1473"/>
                            <a:gd name="T36" fmla="*/ 158 w 196"/>
                            <a:gd name="T37" fmla="*/ 1197 h 1473"/>
                            <a:gd name="T38" fmla="*/ 164 w 196"/>
                            <a:gd name="T39" fmla="*/ 1215 h 1473"/>
                            <a:gd name="T40" fmla="*/ 161 w 196"/>
                            <a:gd name="T41" fmla="*/ 1245 h 1473"/>
                            <a:gd name="T42" fmla="*/ 182 w 196"/>
                            <a:gd name="T43" fmla="*/ 1341 h 1473"/>
                            <a:gd name="T44" fmla="*/ 185 w 196"/>
                            <a:gd name="T45" fmla="*/ 1425 h 1473"/>
                            <a:gd name="T46" fmla="*/ 191 w 196"/>
                            <a:gd name="T47" fmla="*/ 1473 h 1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96" h="1473">
                              <a:moveTo>
                                <a:pt x="173" y="0"/>
                              </a:moveTo>
                              <a:cubicBezTo>
                                <a:pt x="165" y="12"/>
                                <a:pt x="153" y="23"/>
                                <a:pt x="143" y="33"/>
                              </a:cubicBezTo>
                              <a:cubicBezTo>
                                <a:pt x="139" y="45"/>
                                <a:pt x="135" y="50"/>
                                <a:pt x="125" y="57"/>
                              </a:cubicBezTo>
                              <a:cubicBezTo>
                                <a:pt x="117" y="68"/>
                                <a:pt x="103" y="79"/>
                                <a:pt x="92" y="87"/>
                              </a:cubicBezTo>
                              <a:cubicBezTo>
                                <a:pt x="85" y="97"/>
                                <a:pt x="80" y="101"/>
                                <a:pt x="68" y="105"/>
                              </a:cubicBezTo>
                              <a:cubicBezTo>
                                <a:pt x="54" y="127"/>
                                <a:pt x="61" y="118"/>
                                <a:pt x="47" y="132"/>
                              </a:cubicBezTo>
                              <a:cubicBezTo>
                                <a:pt x="43" y="145"/>
                                <a:pt x="31" y="153"/>
                                <a:pt x="23" y="165"/>
                              </a:cubicBezTo>
                              <a:cubicBezTo>
                                <a:pt x="18" y="173"/>
                                <a:pt x="11" y="192"/>
                                <a:pt x="11" y="192"/>
                              </a:cubicBezTo>
                              <a:cubicBezTo>
                                <a:pt x="9" y="227"/>
                                <a:pt x="6" y="242"/>
                                <a:pt x="2" y="273"/>
                              </a:cubicBezTo>
                              <a:cubicBezTo>
                                <a:pt x="3" y="314"/>
                                <a:pt x="0" y="369"/>
                                <a:pt x="11" y="411"/>
                              </a:cubicBezTo>
                              <a:cubicBezTo>
                                <a:pt x="11" y="415"/>
                                <a:pt x="12" y="448"/>
                                <a:pt x="17" y="459"/>
                              </a:cubicBezTo>
                              <a:cubicBezTo>
                                <a:pt x="21" y="468"/>
                                <a:pt x="29" y="486"/>
                                <a:pt x="29" y="486"/>
                              </a:cubicBezTo>
                              <a:cubicBezTo>
                                <a:pt x="34" y="524"/>
                                <a:pt x="39" y="602"/>
                                <a:pt x="62" y="633"/>
                              </a:cubicBezTo>
                              <a:cubicBezTo>
                                <a:pt x="66" y="667"/>
                                <a:pt x="60" y="703"/>
                                <a:pt x="71" y="735"/>
                              </a:cubicBezTo>
                              <a:cubicBezTo>
                                <a:pt x="75" y="765"/>
                                <a:pt x="82" y="793"/>
                                <a:pt x="89" y="822"/>
                              </a:cubicBezTo>
                              <a:cubicBezTo>
                                <a:pt x="93" y="872"/>
                                <a:pt x="100" y="921"/>
                                <a:pt x="116" y="969"/>
                              </a:cubicBezTo>
                              <a:cubicBezTo>
                                <a:pt x="120" y="994"/>
                                <a:pt x="123" y="1020"/>
                                <a:pt x="131" y="1044"/>
                              </a:cubicBezTo>
                              <a:cubicBezTo>
                                <a:pt x="134" y="1082"/>
                                <a:pt x="136" y="1121"/>
                                <a:pt x="146" y="1158"/>
                              </a:cubicBezTo>
                              <a:cubicBezTo>
                                <a:pt x="150" y="1172"/>
                                <a:pt x="152" y="1184"/>
                                <a:pt x="158" y="1197"/>
                              </a:cubicBezTo>
                              <a:cubicBezTo>
                                <a:pt x="161" y="1203"/>
                                <a:pt x="164" y="1215"/>
                                <a:pt x="164" y="1215"/>
                              </a:cubicBezTo>
                              <a:cubicBezTo>
                                <a:pt x="161" y="1227"/>
                                <a:pt x="157" y="1233"/>
                                <a:pt x="161" y="1245"/>
                              </a:cubicBezTo>
                              <a:cubicBezTo>
                                <a:pt x="165" y="1290"/>
                                <a:pt x="162" y="1307"/>
                                <a:pt x="182" y="1341"/>
                              </a:cubicBezTo>
                              <a:cubicBezTo>
                                <a:pt x="178" y="1369"/>
                                <a:pt x="182" y="1396"/>
                                <a:pt x="185" y="1425"/>
                              </a:cubicBezTo>
                              <a:cubicBezTo>
                                <a:pt x="185" y="1430"/>
                                <a:pt x="196" y="1468"/>
                                <a:pt x="191" y="147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6" o:spid="_x0000_s1026" style="position:absolute;margin-left:97.35pt;margin-top:-.05pt;width:10.6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" path="m173,v-8,12,-20,23,-30,33c139,45,135,50,125,57,117,68,103,79,92,87,85,97,80,101,68,105v-14,22,-7,13,-21,27c43,145,31,153,23,165v-5,8,-12,27,-12,27c9,227,6,242,2,273v1,41,-2,96,9,138c11,415,12,448,17,459v4,9,12,27,12,27c34,524,39,602,62,633v4,34,-2,70,9,102c75,765,82,793,89,822v4,50,11,99,27,147c120,994,123,1020,131,1044v3,38,5,77,15,114c150,1172,152,1184,158,1197v3,6,6,18,6,18c161,1227,157,1233,161,1245v4,45,1,62,21,96c178,1369,182,1396,185,1425v,5,11,43,6,48e" filled="f" strokecolor="red" strokeweight="3pt">
                <v:path arrowok="t" o:connecttype="custom" o:connectlocs="119383,0;98681,22975;86260,39684;63487,60571;46925,73103;32434,91900;15872,114876;7591,133673;1380,190067;7591,286144;11731,319563;20012,338361;42785,440704;48995,511718;61417,572289;80049,674633;90400,726849;100751,806217;109032,833370;113173,845901;111102,866788;125594,933625;127664,992107;131805,1025525" o:connectangles="0,0,0,0,0,0,0,0,0,0,0,0,0,0,0,0,0,0,0,0,0,0,0,0"/>
              </v:shape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6CFB6" wp14:editId="493B7EDD">
                <wp:simplePos x="0" y="0"/>
                <wp:positionH relativeFrom="column">
                  <wp:posOffset>1251585</wp:posOffset>
                </wp:positionH>
                <wp:positionV relativeFrom="paragraph">
                  <wp:posOffset>828675</wp:posOffset>
                </wp:positionV>
                <wp:extent cx="228600" cy="228600"/>
                <wp:effectExtent l="22860" t="19050" r="15240" b="19050"/>
                <wp:wrapNone/>
                <wp:docPr id="5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98.55pt;margin-top:65.2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" filled="f" strokecolor="#396" strokeweight="2.25pt"/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EC6F8" wp14:editId="3CA3D409">
                <wp:simplePos x="0" y="0"/>
                <wp:positionH relativeFrom="column">
                  <wp:posOffset>955040</wp:posOffset>
                </wp:positionH>
                <wp:positionV relativeFrom="paragraph">
                  <wp:posOffset>1240155</wp:posOffset>
                </wp:positionV>
                <wp:extent cx="289560" cy="368300"/>
                <wp:effectExtent l="21590" t="20955" r="22225" b="20320"/>
                <wp:wrapNone/>
                <wp:docPr id="3" name="Freihand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368300"/>
                        </a:xfrm>
                        <a:custGeom>
                          <a:avLst/>
                          <a:gdLst>
                            <a:gd name="T0" fmla="*/ 450 w 456"/>
                            <a:gd name="T1" fmla="*/ 6 h 580"/>
                            <a:gd name="T2" fmla="*/ 428 w 456"/>
                            <a:gd name="T3" fmla="*/ 25 h 580"/>
                            <a:gd name="T4" fmla="*/ 405 w 456"/>
                            <a:gd name="T5" fmla="*/ 40 h 580"/>
                            <a:gd name="T6" fmla="*/ 394 w 456"/>
                            <a:gd name="T7" fmla="*/ 47 h 580"/>
                            <a:gd name="T8" fmla="*/ 360 w 456"/>
                            <a:gd name="T9" fmla="*/ 85 h 580"/>
                            <a:gd name="T10" fmla="*/ 334 w 456"/>
                            <a:gd name="T11" fmla="*/ 118 h 580"/>
                            <a:gd name="T12" fmla="*/ 308 w 456"/>
                            <a:gd name="T13" fmla="*/ 148 h 580"/>
                            <a:gd name="T14" fmla="*/ 304 w 456"/>
                            <a:gd name="T15" fmla="*/ 160 h 580"/>
                            <a:gd name="T16" fmla="*/ 293 w 456"/>
                            <a:gd name="T17" fmla="*/ 167 h 580"/>
                            <a:gd name="T18" fmla="*/ 278 w 456"/>
                            <a:gd name="T19" fmla="*/ 201 h 580"/>
                            <a:gd name="T20" fmla="*/ 255 w 456"/>
                            <a:gd name="T21" fmla="*/ 216 h 580"/>
                            <a:gd name="T22" fmla="*/ 188 w 456"/>
                            <a:gd name="T23" fmla="*/ 317 h 580"/>
                            <a:gd name="T24" fmla="*/ 139 w 456"/>
                            <a:gd name="T25" fmla="*/ 370 h 580"/>
                            <a:gd name="T26" fmla="*/ 105 w 456"/>
                            <a:gd name="T27" fmla="*/ 415 h 580"/>
                            <a:gd name="T28" fmla="*/ 83 w 456"/>
                            <a:gd name="T29" fmla="*/ 445 h 580"/>
                            <a:gd name="T30" fmla="*/ 64 w 456"/>
                            <a:gd name="T31" fmla="*/ 490 h 580"/>
                            <a:gd name="T32" fmla="*/ 38 w 456"/>
                            <a:gd name="T33" fmla="*/ 516 h 580"/>
                            <a:gd name="T34" fmla="*/ 8 w 456"/>
                            <a:gd name="T35" fmla="*/ 557 h 580"/>
                            <a:gd name="T36" fmla="*/ 0 w 456"/>
                            <a:gd name="T37" fmla="*/ 58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56" h="580">
                              <a:moveTo>
                                <a:pt x="450" y="6"/>
                              </a:moveTo>
                              <a:cubicBezTo>
                                <a:pt x="409" y="25"/>
                                <a:pt x="456" y="0"/>
                                <a:pt x="428" y="25"/>
                              </a:cubicBezTo>
                              <a:cubicBezTo>
                                <a:pt x="421" y="31"/>
                                <a:pt x="413" y="35"/>
                                <a:pt x="405" y="40"/>
                              </a:cubicBezTo>
                              <a:cubicBezTo>
                                <a:pt x="401" y="42"/>
                                <a:pt x="394" y="47"/>
                                <a:pt x="394" y="47"/>
                              </a:cubicBezTo>
                              <a:cubicBezTo>
                                <a:pt x="388" y="62"/>
                                <a:pt x="373" y="76"/>
                                <a:pt x="360" y="85"/>
                              </a:cubicBezTo>
                              <a:cubicBezTo>
                                <a:pt x="352" y="97"/>
                                <a:pt x="342" y="106"/>
                                <a:pt x="334" y="118"/>
                              </a:cubicBezTo>
                              <a:cubicBezTo>
                                <a:pt x="329" y="133"/>
                                <a:pt x="319" y="137"/>
                                <a:pt x="308" y="148"/>
                              </a:cubicBezTo>
                              <a:cubicBezTo>
                                <a:pt x="307" y="152"/>
                                <a:pt x="307" y="157"/>
                                <a:pt x="304" y="160"/>
                              </a:cubicBezTo>
                              <a:cubicBezTo>
                                <a:pt x="301" y="163"/>
                                <a:pt x="295" y="163"/>
                                <a:pt x="293" y="167"/>
                              </a:cubicBezTo>
                              <a:cubicBezTo>
                                <a:pt x="287" y="176"/>
                                <a:pt x="287" y="193"/>
                                <a:pt x="278" y="201"/>
                              </a:cubicBezTo>
                              <a:cubicBezTo>
                                <a:pt x="271" y="207"/>
                                <a:pt x="255" y="216"/>
                                <a:pt x="255" y="216"/>
                              </a:cubicBezTo>
                              <a:cubicBezTo>
                                <a:pt x="249" y="239"/>
                                <a:pt x="207" y="305"/>
                                <a:pt x="188" y="317"/>
                              </a:cubicBezTo>
                              <a:cubicBezTo>
                                <a:pt x="175" y="335"/>
                                <a:pt x="157" y="357"/>
                                <a:pt x="139" y="370"/>
                              </a:cubicBezTo>
                              <a:cubicBezTo>
                                <a:pt x="129" y="386"/>
                                <a:pt x="116" y="399"/>
                                <a:pt x="105" y="415"/>
                              </a:cubicBezTo>
                              <a:cubicBezTo>
                                <a:pt x="101" y="430"/>
                                <a:pt x="91" y="431"/>
                                <a:pt x="83" y="445"/>
                              </a:cubicBezTo>
                              <a:cubicBezTo>
                                <a:pt x="78" y="464"/>
                                <a:pt x="80" y="478"/>
                                <a:pt x="64" y="490"/>
                              </a:cubicBezTo>
                              <a:cubicBezTo>
                                <a:pt x="56" y="503"/>
                                <a:pt x="53" y="511"/>
                                <a:pt x="38" y="516"/>
                              </a:cubicBezTo>
                              <a:cubicBezTo>
                                <a:pt x="32" y="533"/>
                                <a:pt x="16" y="540"/>
                                <a:pt x="8" y="557"/>
                              </a:cubicBezTo>
                              <a:cubicBezTo>
                                <a:pt x="5" y="564"/>
                                <a:pt x="0" y="580"/>
                                <a:pt x="0" y="58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" o:spid="_x0000_s1026" style="position:absolute;margin-left:75.2pt;margin-top:97.65pt;width:22.8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" path="m450,6c409,25,456,,428,25v-7,6,-15,10,-23,15c401,42,394,47,394,47v-6,15,-21,29,-34,38c352,97,342,106,334,118v-5,15,-15,19,-26,30c307,152,307,157,304,160v-3,3,-9,3,-11,7c287,176,287,193,278,201v-7,6,-23,15,-23,15c249,239,207,305,188,317v-13,18,-31,40,-49,53c129,386,116,399,105,415v-4,15,-14,16,-22,30c78,464,80,478,64,490v-8,13,-11,21,-26,26c32,533,16,540,8,557,5,564,,580,,580e" filled="f" strokecolor="blue" strokeweight="3pt">
                <v:path arrowok="t" o:connecttype="custom" o:connectlocs="285750,3810;271780,15875;257175,25400;250190,29845;228600,53975;212090,74930;195580,93980;193040,101600;186055,106045;176530,127635;161925,137160;119380,201295;88265,234950;66675,263525;52705,282575;40640,311150;24130,327660;5080,353695;0,368300" o:connectangles="0,0,0,0,0,0,0,0,0,0,0,0,0,0,0,0,0,0,0"/>
              </v:shape>
            </w:pict>
          </mc:Fallback>
        </mc:AlternateContent>
      </w:r>
      <w:r w:rsidRPr="00E856B5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0A4318" wp14:editId="48BCEA27">
                <wp:simplePos x="0" y="0"/>
                <wp:positionH relativeFrom="column">
                  <wp:posOffset>1236345</wp:posOffset>
                </wp:positionH>
                <wp:positionV relativeFrom="paragraph">
                  <wp:posOffset>746125</wp:posOffset>
                </wp:positionV>
                <wp:extent cx="1626235" cy="497840"/>
                <wp:effectExtent l="26670" t="41275" r="23495" b="22860"/>
                <wp:wrapNone/>
                <wp:docPr id="2" name="Freihand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6235" cy="497840"/>
                        </a:xfrm>
                        <a:custGeom>
                          <a:avLst/>
                          <a:gdLst>
                            <a:gd name="T0" fmla="*/ 2561 w 2561"/>
                            <a:gd name="T1" fmla="*/ 169 h 784"/>
                            <a:gd name="T2" fmla="*/ 2261 w 2561"/>
                            <a:gd name="T3" fmla="*/ 158 h 784"/>
                            <a:gd name="T4" fmla="*/ 2186 w 2561"/>
                            <a:gd name="T5" fmla="*/ 154 h 784"/>
                            <a:gd name="T6" fmla="*/ 2081 w 2561"/>
                            <a:gd name="T7" fmla="*/ 98 h 784"/>
                            <a:gd name="T8" fmla="*/ 2014 w 2561"/>
                            <a:gd name="T9" fmla="*/ 68 h 784"/>
                            <a:gd name="T10" fmla="*/ 1965 w 2561"/>
                            <a:gd name="T11" fmla="*/ 38 h 784"/>
                            <a:gd name="T12" fmla="*/ 1826 w 2561"/>
                            <a:gd name="T13" fmla="*/ 19 h 784"/>
                            <a:gd name="T14" fmla="*/ 1759 w 2561"/>
                            <a:gd name="T15" fmla="*/ 0 h 784"/>
                            <a:gd name="T16" fmla="*/ 1680 w 2561"/>
                            <a:gd name="T17" fmla="*/ 11 h 784"/>
                            <a:gd name="T18" fmla="*/ 1631 w 2561"/>
                            <a:gd name="T19" fmla="*/ 26 h 784"/>
                            <a:gd name="T20" fmla="*/ 1567 w 2561"/>
                            <a:gd name="T21" fmla="*/ 41 h 784"/>
                            <a:gd name="T22" fmla="*/ 1470 w 2561"/>
                            <a:gd name="T23" fmla="*/ 75 h 784"/>
                            <a:gd name="T24" fmla="*/ 1429 w 2561"/>
                            <a:gd name="T25" fmla="*/ 94 h 784"/>
                            <a:gd name="T26" fmla="*/ 1372 w 2561"/>
                            <a:gd name="T27" fmla="*/ 105 h 784"/>
                            <a:gd name="T28" fmla="*/ 1264 w 2561"/>
                            <a:gd name="T29" fmla="*/ 139 h 784"/>
                            <a:gd name="T30" fmla="*/ 1151 w 2561"/>
                            <a:gd name="T31" fmla="*/ 143 h 784"/>
                            <a:gd name="T32" fmla="*/ 1110 w 2561"/>
                            <a:gd name="T33" fmla="*/ 154 h 784"/>
                            <a:gd name="T34" fmla="*/ 1046 w 2561"/>
                            <a:gd name="T35" fmla="*/ 180 h 784"/>
                            <a:gd name="T36" fmla="*/ 964 w 2561"/>
                            <a:gd name="T37" fmla="*/ 184 h 784"/>
                            <a:gd name="T38" fmla="*/ 821 w 2561"/>
                            <a:gd name="T39" fmla="*/ 214 h 784"/>
                            <a:gd name="T40" fmla="*/ 769 w 2561"/>
                            <a:gd name="T41" fmla="*/ 233 h 784"/>
                            <a:gd name="T42" fmla="*/ 667 w 2561"/>
                            <a:gd name="T43" fmla="*/ 251 h 784"/>
                            <a:gd name="T44" fmla="*/ 619 w 2561"/>
                            <a:gd name="T45" fmla="*/ 274 h 784"/>
                            <a:gd name="T46" fmla="*/ 589 w 2561"/>
                            <a:gd name="T47" fmla="*/ 281 h 784"/>
                            <a:gd name="T48" fmla="*/ 457 w 2561"/>
                            <a:gd name="T49" fmla="*/ 311 h 784"/>
                            <a:gd name="T50" fmla="*/ 386 w 2561"/>
                            <a:gd name="T51" fmla="*/ 334 h 784"/>
                            <a:gd name="T52" fmla="*/ 322 w 2561"/>
                            <a:gd name="T53" fmla="*/ 356 h 784"/>
                            <a:gd name="T54" fmla="*/ 270 w 2561"/>
                            <a:gd name="T55" fmla="*/ 375 h 784"/>
                            <a:gd name="T56" fmla="*/ 240 w 2561"/>
                            <a:gd name="T57" fmla="*/ 401 h 784"/>
                            <a:gd name="T58" fmla="*/ 202 w 2561"/>
                            <a:gd name="T59" fmla="*/ 435 h 784"/>
                            <a:gd name="T60" fmla="*/ 169 w 2561"/>
                            <a:gd name="T61" fmla="*/ 465 h 784"/>
                            <a:gd name="T62" fmla="*/ 101 w 2561"/>
                            <a:gd name="T63" fmla="*/ 525 h 784"/>
                            <a:gd name="T64" fmla="*/ 64 w 2561"/>
                            <a:gd name="T65" fmla="*/ 574 h 784"/>
                            <a:gd name="T66" fmla="*/ 49 w 2561"/>
                            <a:gd name="T67" fmla="*/ 604 h 784"/>
                            <a:gd name="T68" fmla="*/ 26 w 2561"/>
                            <a:gd name="T69" fmla="*/ 690 h 784"/>
                            <a:gd name="T70" fmla="*/ 30 w 2561"/>
                            <a:gd name="T71" fmla="*/ 720 h 784"/>
                            <a:gd name="T72" fmla="*/ 26 w 2561"/>
                            <a:gd name="T73" fmla="*/ 754 h 784"/>
                            <a:gd name="T74" fmla="*/ 11 w 2561"/>
                            <a:gd name="T75" fmla="*/ 776 h 784"/>
                            <a:gd name="T76" fmla="*/ 0 w 2561"/>
                            <a:gd name="T77" fmla="*/ 784 h 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561" h="784">
                              <a:moveTo>
                                <a:pt x="2561" y="169"/>
                              </a:moveTo>
                              <a:cubicBezTo>
                                <a:pt x="2448" y="139"/>
                                <a:pt x="2554" y="161"/>
                                <a:pt x="2261" y="158"/>
                              </a:cubicBezTo>
                              <a:cubicBezTo>
                                <a:pt x="2236" y="157"/>
                                <a:pt x="2211" y="158"/>
                                <a:pt x="2186" y="154"/>
                              </a:cubicBezTo>
                              <a:cubicBezTo>
                                <a:pt x="2153" y="149"/>
                                <a:pt x="2117" y="108"/>
                                <a:pt x="2081" y="98"/>
                              </a:cubicBezTo>
                              <a:cubicBezTo>
                                <a:pt x="2060" y="82"/>
                                <a:pt x="2038" y="78"/>
                                <a:pt x="2014" y="68"/>
                              </a:cubicBezTo>
                              <a:cubicBezTo>
                                <a:pt x="1995" y="60"/>
                                <a:pt x="1983" y="47"/>
                                <a:pt x="1965" y="38"/>
                              </a:cubicBezTo>
                              <a:cubicBezTo>
                                <a:pt x="1924" y="18"/>
                                <a:pt x="1867" y="21"/>
                                <a:pt x="1826" y="19"/>
                              </a:cubicBezTo>
                              <a:cubicBezTo>
                                <a:pt x="1802" y="15"/>
                                <a:pt x="1782" y="6"/>
                                <a:pt x="1759" y="0"/>
                              </a:cubicBezTo>
                              <a:cubicBezTo>
                                <a:pt x="1727" y="3"/>
                                <a:pt x="1709" y="6"/>
                                <a:pt x="1680" y="11"/>
                              </a:cubicBezTo>
                              <a:cubicBezTo>
                                <a:pt x="1663" y="17"/>
                                <a:pt x="1648" y="23"/>
                                <a:pt x="1631" y="26"/>
                              </a:cubicBezTo>
                              <a:cubicBezTo>
                                <a:pt x="1606" y="39"/>
                                <a:pt x="1600" y="38"/>
                                <a:pt x="1567" y="41"/>
                              </a:cubicBezTo>
                              <a:cubicBezTo>
                                <a:pt x="1537" y="57"/>
                                <a:pt x="1502" y="62"/>
                                <a:pt x="1470" y="75"/>
                              </a:cubicBezTo>
                              <a:cubicBezTo>
                                <a:pt x="1456" y="81"/>
                                <a:pt x="1444" y="91"/>
                                <a:pt x="1429" y="94"/>
                              </a:cubicBezTo>
                              <a:cubicBezTo>
                                <a:pt x="1410" y="98"/>
                                <a:pt x="1391" y="100"/>
                                <a:pt x="1372" y="105"/>
                              </a:cubicBezTo>
                              <a:cubicBezTo>
                                <a:pt x="1337" y="115"/>
                                <a:pt x="1302" y="138"/>
                                <a:pt x="1264" y="139"/>
                              </a:cubicBezTo>
                              <a:cubicBezTo>
                                <a:pt x="1226" y="140"/>
                                <a:pt x="1189" y="142"/>
                                <a:pt x="1151" y="143"/>
                              </a:cubicBezTo>
                              <a:cubicBezTo>
                                <a:pt x="1117" y="159"/>
                                <a:pt x="1160" y="141"/>
                                <a:pt x="1110" y="154"/>
                              </a:cubicBezTo>
                              <a:cubicBezTo>
                                <a:pt x="1090" y="159"/>
                                <a:pt x="1067" y="178"/>
                                <a:pt x="1046" y="180"/>
                              </a:cubicBezTo>
                              <a:cubicBezTo>
                                <a:pt x="1019" y="183"/>
                                <a:pt x="991" y="183"/>
                                <a:pt x="964" y="184"/>
                              </a:cubicBezTo>
                              <a:cubicBezTo>
                                <a:pt x="914" y="191"/>
                                <a:pt x="873" y="209"/>
                                <a:pt x="821" y="214"/>
                              </a:cubicBezTo>
                              <a:cubicBezTo>
                                <a:pt x="804" y="222"/>
                                <a:pt x="787" y="228"/>
                                <a:pt x="769" y="233"/>
                              </a:cubicBezTo>
                              <a:cubicBezTo>
                                <a:pt x="738" y="251"/>
                                <a:pt x="702" y="246"/>
                                <a:pt x="667" y="251"/>
                              </a:cubicBezTo>
                              <a:cubicBezTo>
                                <a:pt x="649" y="256"/>
                                <a:pt x="635" y="266"/>
                                <a:pt x="619" y="274"/>
                              </a:cubicBezTo>
                              <a:cubicBezTo>
                                <a:pt x="611" y="278"/>
                                <a:pt x="597" y="279"/>
                                <a:pt x="589" y="281"/>
                              </a:cubicBezTo>
                              <a:cubicBezTo>
                                <a:pt x="545" y="294"/>
                                <a:pt x="503" y="305"/>
                                <a:pt x="457" y="311"/>
                              </a:cubicBezTo>
                              <a:cubicBezTo>
                                <a:pt x="434" y="320"/>
                                <a:pt x="410" y="325"/>
                                <a:pt x="386" y="334"/>
                              </a:cubicBezTo>
                              <a:cubicBezTo>
                                <a:pt x="366" y="349"/>
                                <a:pt x="346" y="352"/>
                                <a:pt x="322" y="356"/>
                              </a:cubicBezTo>
                              <a:cubicBezTo>
                                <a:pt x="304" y="362"/>
                                <a:pt x="288" y="369"/>
                                <a:pt x="270" y="375"/>
                              </a:cubicBezTo>
                              <a:cubicBezTo>
                                <a:pt x="261" y="387"/>
                                <a:pt x="253" y="393"/>
                                <a:pt x="240" y="401"/>
                              </a:cubicBezTo>
                              <a:cubicBezTo>
                                <a:pt x="232" y="416"/>
                                <a:pt x="218" y="430"/>
                                <a:pt x="202" y="435"/>
                              </a:cubicBezTo>
                              <a:cubicBezTo>
                                <a:pt x="189" y="445"/>
                                <a:pt x="182" y="455"/>
                                <a:pt x="169" y="465"/>
                              </a:cubicBezTo>
                              <a:cubicBezTo>
                                <a:pt x="158" y="495"/>
                                <a:pt x="130" y="514"/>
                                <a:pt x="101" y="525"/>
                              </a:cubicBezTo>
                              <a:cubicBezTo>
                                <a:pt x="92" y="544"/>
                                <a:pt x="80" y="562"/>
                                <a:pt x="64" y="574"/>
                              </a:cubicBezTo>
                              <a:cubicBezTo>
                                <a:pt x="60" y="585"/>
                                <a:pt x="51" y="593"/>
                                <a:pt x="49" y="604"/>
                              </a:cubicBezTo>
                              <a:cubicBezTo>
                                <a:pt x="40" y="644"/>
                                <a:pt x="49" y="659"/>
                                <a:pt x="26" y="690"/>
                              </a:cubicBezTo>
                              <a:cubicBezTo>
                                <a:pt x="27" y="700"/>
                                <a:pt x="27" y="710"/>
                                <a:pt x="30" y="720"/>
                              </a:cubicBezTo>
                              <a:cubicBezTo>
                                <a:pt x="37" y="741"/>
                                <a:pt x="48" y="738"/>
                                <a:pt x="26" y="754"/>
                              </a:cubicBezTo>
                              <a:cubicBezTo>
                                <a:pt x="23" y="758"/>
                                <a:pt x="15" y="772"/>
                                <a:pt x="11" y="776"/>
                              </a:cubicBezTo>
                              <a:cubicBezTo>
                                <a:pt x="8" y="779"/>
                                <a:pt x="0" y="784"/>
                                <a:pt x="0" y="78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" o:spid="_x0000_s1026" style="position:absolute;margin-left:97.35pt;margin-top:58.75pt;width:128.0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" path="m2561,169v-113,-30,-7,-8,-300,-11c2236,157,2211,158,2186,154v-33,-5,-69,-46,-105,-56c2060,82,2038,78,2014,68v-19,-8,-31,-21,-49,-30c1924,18,1867,21,1826,19,1802,15,1782,6,1759,v-32,3,-50,6,-79,11c1663,17,1648,23,1631,26v-25,13,-31,12,-64,15c1537,57,1502,62,1470,75v-14,6,-26,16,-41,19c1410,98,1391,100,1372,105v-35,10,-70,33,-108,34c1226,140,1189,142,1151,143v-34,16,9,-2,-41,11c1090,159,1067,178,1046,180v-27,3,-55,3,-82,4c914,191,873,209,821,214v-17,8,-34,14,-52,19c738,251,702,246,667,251v-18,5,-32,15,-48,23c611,278,597,279,589,281v-44,13,-86,24,-132,30c434,320,410,325,386,334v-20,15,-40,18,-64,22c304,362,288,369,270,375v-9,12,-17,18,-30,26c232,416,218,430,202,435v-13,10,-20,20,-33,30c158,495,130,514,101,525v-9,19,-21,37,-37,49c60,585,51,593,49,604v-9,40,,55,-23,86c27,700,27,710,30,720v7,21,18,18,-4,34c23,758,15,772,11,776,8,779,,784,,784e" filled="f" strokecolor="blue" strokeweight="3pt">
                <v:path arrowok="t" o:connecttype="custom" o:connectlocs="1626235,107315;1435735,100330;1388110,97790;1321435,62230;1278890,43180;1247775,24130;1159510,12065;1116965,0;1066800,6985;1035685,16510;995045,26035;933450,47625;907415,59690;871220,66675;802640,88265;730885,90805;704850,97790;664210,114300;612140,116840;521335,135890;488315,147955;423545,159385;393065,173990;374015,178435;290195,197485;245110,212090;204470,226060;171450,238125;152400,254635;128270,276225;107315,295275;64135,333375;40640,364490;31115,383540;16510,438150;19050,457200;16510,478790;6985,492760;0,497840" o:connectangles="0,0,0,0,0,0,0,0,0,0,0,0,0,0,0,0,0,0,0,0,0,0,0,0,0,0,0,0,0,0,0,0,0,0,0,0,0,0,0"/>
              </v:shape>
            </w:pict>
          </mc:Fallback>
        </mc:AlternateContent>
      </w:r>
      <w:r w:rsidR="002E1991" w:rsidRPr="00E856B5">
        <w:rPr>
          <w:b/>
          <w:noProof/>
          <w:lang w:eastAsia="de-CH"/>
        </w:rPr>
        <w:drawing>
          <wp:inline distT="0" distB="0" distL="0" distR="0" wp14:anchorId="126FAC5E" wp14:editId="61344F97">
            <wp:extent cx="2887980" cy="1610360"/>
            <wp:effectExtent l="0" t="0" r="7620" b="88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26942" r="16360" b="45209"/>
                    <a:stretch/>
                  </pic:blipFill>
                  <pic:spPr bwMode="auto">
                    <a:xfrm>
                      <a:off x="0" y="0"/>
                      <a:ext cx="288798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91" w:rsidRPr="00E856B5" w:rsidRDefault="002E1991" w:rsidP="002E1991">
      <w:pPr>
        <w:tabs>
          <w:tab w:val="left" w:pos="2160"/>
          <w:tab w:val="left" w:pos="3341"/>
        </w:tabs>
        <w:spacing w:line="240" w:lineRule="auto"/>
        <w:rPr>
          <w:b/>
        </w:rPr>
      </w:pPr>
    </w:p>
    <w:p w:rsidR="002E1991" w:rsidRPr="00E856B5" w:rsidRDefault="002E1991" w:rsidP="009B5DAB">
      <w:pPr>
        <w:tabs>
          <w:tab w:val="left" w:pos="2160"/>
          <w:tab w:val="left" w:pos="3341"/>
        </w:tabs>
        <w:rPr>
          <w:b/>
        </w:rPr>
      </w:pPr>
      <w:r w:rsidRPr="00E856B5">
        <w:rPr>
          <w:b/>
          <w:noProof/>
          <w:lang w:eastAsia="de-CH"/>
        </w:rPr>
        <w:drawing>
          <wp:inline distT="0" distB="0" distL="0" distR="0" wp14:anchorId="2EDE2B99" wp14:editId="1C3B5AF6">
            <wp:extent cx="2887980" cy="1897380"/>
            <wp:effectExtent l="0" t="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62390" r="16360" b="4797"/>
                    <a:stretch/>
                  </pic:blipFill>
                  <pic:spPr bwMode="auto">
                    <a:xfrm>
                      <a:off x="0" y="0"/>
                      <a:ext cx="28879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DAB" w:rsidRPr="00E856B5" w:rsidRDefault="009B5DAB" w:rsidP="002E1991">
      <w:pPr>
        <w:pStyle w:val="H1"/>
        <w:spacing w:before="480" w:after="240"/>
      </w:pPr>
      <w:r w:rsidRPr="00E856B5">
        <w:t>Verantwortliches Personal</w:t>
      </w:r>
    </w:p>
    <w:tbl>
      <w:tblPr>
        <w:tblStyle w:val="BETabelle1"/>
        <w:tblW w:w="10006" w:type="dxa"/>
        <w:tblLook w:val="04A0" w:firstRow="1" w:lastRow="0" w:firstColumn="1" w:lastColumn="0" w:noHBand="0" w:noVBand="1"/>
      </w:tblPr>
      <w:tblGrid>
        <w:gridCol w:w="1560"/>
        <w:gridCol w:w="3564"/>
        <w:gridCol w:w="4882"/>
      </w:tblGrid>
      <w:tr w:rsidR="00D33837" w:rsidRPr="00E856B5" w:rsidTr="00D33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60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CD2648">
            <w:pPr>
              <w:pStyle w:val="FormularBezeichnungstext"/>
              <w:rPr>
                <w:sz w:val="17"/>
                <w:szCs w:val="17"/>
                <w:lang w:val="de-CH"/>
              </w:rPr>
            </w:pPr>
            <w:r w:rsidRPr="00E856B5">
              <w:rPr>
                <w:lang w:val="de-CH"/>
              </w:rPr>
              <w:t>Grfhr:</w:t>
            </w:r>
          </w:p>
        </w:tc>
        <w:tc>
          <w:tcPr>
            <w:tcW w:w="3564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CD2648">
            <w:pPr>
              <w:pStyle w:val="FormularEingabetext"/>
              <w:ind w:left="0"/>
              <w:rPr>
                <w:szCs w:val="17"/>
              </w:rPr>
            </w:pPr>
            <w:r w:rsidRPr="00E856B5">
              <w:t>Ine</w:t>
            </w:r>
            <w:r w:rsidRPr="00E856B5">
              <w:t>i</w:t>
            </w:r>
            <w:r w:rsidRPr="00E856B5">
              <w:t>chen Hans</w:t>
            </w:r>
          </w:p>
        </w:tc>
        <w:tc>
          <w:tcPr>
            <w:tcW w:w="4882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2E1991">
            <w:pPr>
              <w:pStyle w:val="Text85pt"/>
            </w:pPr>
            <w:r w:rsidRPr="00E856B5">
              <w:t>Tel. G:</w:t>
            </w:r>
            <w:r w:rsidRPr="00E856B5">
              <w:tab/>
              <w:t>0XX / XXX XX XX</w:t>
            </w:r>
          </w:p>
          <w:p w:rsidR="00D33837" w:rsidRPr="00E856B5" w:rsidRDefault="00D33837" w:rsidP="002E1991">
            <w:pPr>
              <w:pStyle w:val="Text85pt"/>
            </w:pPr>
            <w:r w:rsidRPr="00E856B5">
              <w:t>Handy:</w:t>
            </w:r>
            <w:r w:rsidRPr="00E856B5">
              <w:tab/>
              <w:t>0XX / XXX XX XX</w:t>
            </w:r>
          </w:p>
          <w:p w:rsidR="00D33837" w:rsidRPr="00E856B5" w:rsidRDefault="00D33837" w:rsidP="002E1991">
            <w:pPr>
              <w:pStyle w:val="Text85pt"/>
            </w:pPr>
            <w:r w:rsidRPr="00E856B5">
              <w:t>Tel. P:</w:t>
            </w:r>
            <w:r w:rsidRPr="00E856B5">
              <w:tab/>
              <w:t>0XX</w:t>
            </w:r>
            <w:r w:rsidR="002E1991" w:rsidRPr="00E856B5">
              <w:t xml:space="preserve"> / XXX XX XX</w:t>
            </w:r>
          </w:p>
        </w:tc>
      </w:tr>
      <w:tr w:rsidR="00D33837" w:rsidRPr="00E856B5" w:rsidTr="00D33837">
        <w:tc>
          <w:tcPr>
            <w:tcW w:w="1560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r w:rsidRPr="00E856B5">
              <w:t>AdF</w:t>
            </w:r>
          </w:p>
        </w:tc>
        <w:tc>
          <w:tcPr>
            <w:tcW w:w="356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Flückiger Paul (Fa</w:t>
            </w:r>
            <w:r w:rsidRPr="00E856B5">
              <w:t>h</w:t>
            </w:r>
            <w:r w:rsidRPr="00E856B5">
              <w:t>rer)</w:t>
            </w:r>
          </w:p>
        </w:tc>
        <w:tc>
          <w:tcPr>
            <w:tcW w:w="488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2E1991" w:rsidRPr="00E856B5" w:rsidRDefault="002E1991" w:rsidP="002E1991">
            <w:pPr>
              <w:pStyle w:val="Text85pt"/>
            </w:pPr>
            <w:r w:rsidRPr="00E856B5">
              <w:t>Tel. G:</w:t>
            </w:r>
            <w:r w:rsidRPr="00E856B5">
              <w:tab/>
              <w:t>0XX / XXX XX XX</w:t>
            </w:r>
          </w:p>
          <w:p w:rsidR="002E1991" w:rsidRPr="00E856B5" w:rsidRDefault="002E1991" w:rsidP="002E1991">
            <w:pPr>
              <w:pStyle w:val="Text85pt"/>
            </w:pPr>
            <w:r w:rsidRPr="00E856B5">
              <w:t>Handy:</w:t>
            </w:r>
            <w:r w:rsidRPr="00E856B5">
              <w:tab/>
              <w:t>0XX / XXX XX XX</w:t>
            </w:r>
          </w:p>
          <w:p w:rsidR="00D33837" w:rsidRPr="00E856B5" w:rsidRDefault="002E1991" w:rsidP="002E1991">
            <w:pPr>
              <w:pStyle w:val="Text85pt"/>
            </w:pPr>
            <w:r w:rsidRPr="00E856B5">
              <w:t>Tel. P:</w:t>
            </w:r>
            <w:r w:rsidRPr="00E856B5">
              <w:tab/>
              <w:t>0XX</w:t>
            </w:r>
            <w:r w:rsidRPr="00E856B5">
              <w:t xml:space="preserve"> / XXX XX XX</w:t>
            </w:r>
          </w:p>
        </w:tc>
      </w:tr>
    </w:tbl>
    <w:p w:rsidR="009B5DAB" w:rsidRPr="00E856B5" w:rsidRDefault="009B5DAB" w:rsidP="002E1991">
      <w:pPr>
        <w:pStyle w:val="H1"/>
        <w:spacing w:before="480" w:after="240"/>
      </w:pPr>
      <w:r w:rsidRPr="00E856B5">
        <w:t>Fahrzeuge / Ausrüstung / Verbindungen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1701"/>
        <w:gridCol w:w="8222"/>
      </w:tblGrid>
      <w:tr w:rsidR="00D33837" w:rsidRPr="00E856B5" w:rsidTr="00D33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D33837">
            <w:pPr>
              <w:pStyle w:val="Text85pt"/>
              <w:rPr>
                <w:szCs w:val="17"/>
              </w:rPr>
            </w:pPr>
            <w:r w:rsidRPr="00E856B5">
              <w:rPr>
                <w:b/>
              </w:rPr>
              <w:t>Fahrzeug</w:t>
            </w:r>
          </w:p>
        </w:tc>
        <w:tc>
          <w:tcPr>
            <w:tcW w:w="8222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2E1991">
            <w:pPr>
              <w:pStyle w:val="Text85pt"/>
            </w:pPr>
            <w:r w:rsidRPr="00E856B5">
              <w:t>VW Transporter; BE 95'036 (Schlüssel im KP Alarmstelle der Gemeinde)</w:t>
            </w:r>
          </w:p>
        </w:tc>
      </w:tr>
      <w:tr w:rsidR="00D33837" w:rsidRPr="00E856B5" w:rsidTr="00D33837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r w:rsidRPr="00E856B5">
              <w:rPr>
                <w:b/>
              </w:rPr>
              <w:t>Absperrmaterial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D33837">
            <w:pPr>
              <w:pStyle w:val="Text85pt"/>
            </w:pPr>
            <w:r w:rsidRPr="00E856B5">
              <w:t>1 Stk Scherengitter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lastRenderedPageBreak/>
              <w:t>1 Stk Verbotstafel (Fahrverbot)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Stk Verbotstafel (Begehungsverbot)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Stk Signal „Radioaktivität“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 xml:space="preserve">1 Stk Blinklampe </w:t>
            </w:r>
          </w:p>
        </w:tc>
      </w:tr>
      <w:tr w:rsidR="00D33837" w:rsidRPr="00E856B5" w:rsidTr="00D33837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r w:rsidRPr="00E856B5">
              <w:rPr>
                <w:b/>
              </w:rPr>
              <w:lastRenderedPageBreak/>
              <w:t>Ausrüstung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D33837">
            <w:pPr>
              <w:pStyle w:val="Text85pt"/>
            </w:pPr>
            <w:r w:rsidRPr="00E856B5">
              <w:rPr>
                <w:rFonts w:cs="Arial"/>
              </w:rPr>
              <w:t xml:space="preserve">1 </w:t>
            </w:r>
            <w:r w:rsidRPr="00E856B5">
              <w:t>EDOS 99 - Elektronisches Personaldosimeter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 xml:space="preserve">1 Sortiment pers. ABC Schutzmaterial 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Taschenradio mit Reservebatterien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Taschenlampe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Verkehrshelferausrüstung komplett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LK 1:25’000 des Einsatzgebietes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1 Verbindungsplan Funk mit Rufnamen</w:t>
            </w:r>
          </w:p>
          <w:p w:rsidR="00D33837" w:rsidRPr="00E856B5" w:rsidRDefault="00D33837" w:rsidP="00CD2648">
            <w:pPr>
              <w:pStyle w:val="Text85pt"/>
            </w:pPr>
            <w:r w:rsidRPr="00E856B5">
              <w:t>Proviant und Getränke</w:t>
            </w:r>
          </w:p>
        </w:tc>
      </w:tr>
      <w:tr w:rsidR="00D33837" w:rsidRPr="00E856B5" w:rsidTr="00D33837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r w:rsidRPr="00E856B5">
              <w:rPr>
                <w:b/>
              </w:rPr>
              <w:t>Verbind</w:t>
            </w:r>
            <w:r w:rsidRPr="00E856B5">
              <w:rPr>
                <w:b/>
              </w:rPr>
              <w:t>ung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D33837">
            <w:pPr>
              <w:pStyle w:val="Text85pt"/>
            </w:pPr>
            <w:r w:rsidRPr="00E856B5">
              <w:t xml:space="preserve">Natel und FW-Handfunkgerät; Kanal X, Rufname </w:t>
            </w:r>
            <w:r w:rsidRPr="00E856B5">
              <w:rPr>
                <w:b/>
              </w:rPr>
              <w:t>Securo 2</w:t>
            </w:r>
          </w:p>
          <w:p w:rsidR="00D33837" w:rsidRPr="00E856B5" w:rsidRDefault="00D33837" w:rsidP="00D33837">
            <w:pPr>
              <w:pStyle w:val="Text85pt"/>
            </w:pPr>
            <w:r w:rsidRPr="00E856B5">
              <w:t>Funkbereitschaftsgrad: Funkbereitschaft ab Einsatzbeginn</w:t>
            </w:r>
          </w:p>
        </w:tc>
      </w:tr>
      <w:tr w:rsidR="00D33837" w:rsidRPr="00E856B5" w:rsidTr="00D33837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r w:rsidRPr="00E856B5">
              <w:rPr>
                <w:b/>
              </w:rPr>
              <w:t>Telefonbuch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2E1991">
            <w:pPr>
              <w:pStyle w:val="Text85pt"/>
              <w:rPr>
                <w:rFonts w:cs="Arial"/>
              </w:rPr>
            </w:pPr>
            <w:r w:rsidRPr="00E856B5">
              <w:rPr>
                <w:rFonts w:cs="Arial"/>
              </w:rPr>
              <w:t>KP Alarmstelle der Gemeinde (Magazin)</w:t>
            </w:r>
            <w:r w:rsidRPr="00E856B5">
              <w:rPr>
                <w:rFonts w:cs="Arial"/>
              </w:rPr>
              <w:tab/>
              <w:t>031 / XXX XX XX</w:t>
            </w:r>
          </w:p>
          <w:p w:rsidR="00D33837" w:rsidRPr="00E856B5" w:rsidRDefault="00D33837" w:rsidP="002E1991">
            <w:pPr>
              <w:pStyle w:val="Text85pt"/>
              <w:rPr>
                <w:rFonts w:cs="Arial"/>
              </w:rPr>
            </w:pPr>
            <w:r w:rsidRPr="00E856B5">
              <w:rPr>
                <w:rFonts w:cs="Arial"/>
              </w:rPr>
              <w:t>C Alarmgruppe der FW</w:t>
            </w:r>
            <w:r w:rsidRPr="00E856B5">
              <w:rPr>
                <w:rFonts w:cs="Arial"/>
              </w:rPr>
              <w:tab/>
              <w:t>079 / XXX XX XX</w:t>
            </w:r>
          </w:p>
          <w:p w:rsidR="00D33837" w:rsidRPr="00E856B5" w:rsidRDefault="00D33837" w:rsidP="002E1991">
            <w:pPr>
              <w:pStyle w:val="Text85pt"/>
              <w:rPr>
                <w:rFonts w:cs="Arial"/>
              </w:rPr>
            </w:pPr>
            <w:r w:rsidRPr="00E856B5">
              <w:rPr>
                <w:rFonts w:cs="Arial"/>
              </w:rPr>
              <w:t>Gemeindeverwaltung</w:t>
            </w:r>
            <w:r w:rsidRPr="00E856B5">
              <w:rPr>
                <w:rFonts w:cs="Arial"/>
              </w:rPr>
              <w:tab/>
              <w:t>031 / XXX XX XX</w:t>
            </w:r>
          </w:p>
          <w:p w:rsidR="00D33837" w:rsidRPr="00E856B5" w:rsidRDefault="00D33837" w:rsidP="002E1991">
            <w:pPr>
              <w:pStyle w:val="Text85pt"/>
              <w:rPr>
                <w:rFonts w:cs="Arial"/>
              </w:rPr>
            </w:pPr>
            <w:r w:rsidRPr="00E856B5">
              <w:rPr>
                <w:rFonts w:cs="Arial"/>
              </w:rPr>
              <w:t>Natel Nummer Posten 2 „Mauss“</w:t>
            </w:r>
            <w:r w:rsidR="002E1991" w:rsidRPr="00E856B5">
              <w:rPr>
                <w:rFonts w:cs="Arial"/>
              </w:rPr>
              <w:tab/>
              <w:t>079 / XXX XX XX</w:t>
            </w:r>
          </w:p>
        </w:tc>
      </w:tr>
    </w:tbl>
    <w:p w:rsidR="009B5DAB" w:rsidRPr="00E856B5" w:rsidRDefault="009B5DAB" w:rsidP="002E1991">
      <w:pPr>
        <w:pStyle w:val="H1"/>
        <w:spacing w:before="480" w:after="240"/>
      </w:pPr>
      <w:r w:rsidRPr="00E856B5">
        <w:t>Geschützter Ort</w:t>
      </w:r>
    </w:p>
    <w:p w:rsidR="009B5DAB" w:rsidRPr="00E856B5" w:rsidRDefault="009B5DAB" w:rsidP="009B5DAB">
      <w:pPr>
        <w:jc w:val="both"/>
      </w:pPr>
      <w:r w:rsidRPr="00E856B5">
        <w:t>Bei einem bevorstehenden Wolkendurchzug suchen die Angehörigen des Absperrpostens auf Anwe</w:t>
      </w:r>
      <w:r w:rsidRPr="00E856B5">
        <w:t>i</w:t>
      </w:r>
      <w:r w:rsidRPr="00E856B5">
        <w:t>sung der Vorgesetzten Stelle an folgendem Ort Schutz und/oder befolgen die Anweisungen gemäss den Durchsagen im Radio: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284"/>
        <w:gridCol w:w="9639"/>
      </w:tblGrid>
      <w:tr w:rsidR="00D33837" w:rsidRPr="00E856B5" w:rsidTr="00CD2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CD2648">
            <w:pPr>
              <w:pStyle w:val="FormularBezeichnungstext"/>
              <w:rPr>
                <w:sz w:val="17"/>
                <w:szCs w:val="17"/>
                <w:lang w:val="de-CH"/>
              </w:rPr>
            </w:pPr>
            <w:sdt>
              <w:sdtPr>
                <w:rPr>
                  <w:sz w:val="17"/>
                  <w:szCs w:val="17"/>
                  <w:lang w:val="de-CH"/>
                </w:rPr>
                <w:id w:val="-121180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  <w:sz w:val="17"/>
                    <w:szCs w:val="17"/>
                    <w:lang w:val="de-CH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CD2648">
            <w:pPr>
              <w:pStyle w:val="FormularEingabetext"/>
              <w:ind w:left="0"/>
              <w:rPr>
                <w:szCs w:val="17"/>
              </w:rPr>
            </w:pPr>
            <w:r w:rsidRPr="00E856B5">
              <w:t>Schutzraum im ……………………………………….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70938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Keller im ………………………………………………</w:t>
            </w:r>
          </w:p>
        </w:tc>
      </w:tr>
    </w:tbl>
    <w:p w:rsidR="009B5DAB" w:rsidRPr="00E856B5" w:rsidRDefault="009B5DAB" w:rsidP="002E1991">
      <w:pPr>
        <w:pStyle w:val="H1"/>
        <w:spacing w:before="480" w:after="240"/>
      </w:pPr>
      <w:r w:rsidRPr="00E856B5">
        <w:t>Aufträge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284"/>
        <w:gridCol w:w="9639"/>
      </w:tblGrid>
      <w:tr w:rsidR="00D33837" w:rsidRPr="00E856B5" w:rsidTr="00CD2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CD2648">
            <w:pPr>
              <w:pStyle w:val="FormularBezeichnungstext"/>
              <w:rPr>
                <w:sz w:val="17"/>
                <w:szCs w:val="17"/>
                <w:lang w:val="de-CH"/>
              </w:rPr>
            </w:pPr>
            <w:sdt>
              <w:sdtPr>
                <w:rPr>
                  <w:sz w:val="17"/>
                  <w:szCs w:val="17"/>
                  <w:lang w:val="de-CH"/>
                </w:rPr>
                <w:id w:val="-112099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  <w:sz w:val="17"/>
                    <w:szCs w:val="17"/>
                    <w:lang w:val="de-CH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bottom w:val="single" w:sz="4" w:space="0" w:color="DBE5F1" w:themeColor="accent1" w:themeTint="33"/>
            </w:tcBorders>
          </w:tcPr>
          <w:p w:rsidR="00D33837" w:rsidRPr="00E856B5" w:rsidRDefault="00D33837" w:rsidP="00CD2648">
            <w:pPr>
              <w:pStyle w:val="FormularEingabetext"/>
              <w:ind w:left="0"/>
              <w:rPr>
                <w:szCs w:val="17"/>
              </w:rPr>
            </w:pPr>
            <w:r w:rsidRPr="00E856B5">
              <w:t>Absolvierung der Sofortausbildung „Handhabung persönliches ABC Schutzmaterial“ und Kurzi</w:t>
            </w:r>
            <w:r w:rsidRPr="00E856B5">
              <w:t>n</w:t>
            </w:r>
            <w:r w:rsidRPr="00E856B5">
              <w:t>struktion „Funken“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-14226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Erstellung ABC-Schutzbereitschaft vor der Abfahrt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-211104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r w:rsidRPr="00E856B5">
              <w:t xml:space="preserve">Permanentes Abhören des </w:t>
            </w:r>
            <w:r w:rsidRPr="00E856B5">
              <w:rPr>
                <w:color w:val="000000"/>
              </w:rPr>
              <w:t>Radios (SRF 1) während des</w:t>
            </w:r>
            <w:r w:rsidRPr="00E856B5">
              <w:t xml:space="preserve"> Einsatzes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16103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Aufbau und Betrieb des Absperrpostens; Vollzugsmeldung bei Betriebsaufnahme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137565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Sicherstellung eines möglichst reibungslosen Verkehrsflusses aus der Zone 1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130311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Sperrung des Zugangs für Unberechtigte in die Zone 1; Kontrolle von Ausweisen und Zutrittsb</w:t>
            </w:r>
            <w:r w:rsidRPr="00E856B5">
              <w:t>e</w:t>
            </w:r>
            <w:r w:rsidRPr="00E856B5">
              <w:t>rechtigungen (z.B. Anwohner Zone 1, Mitarbeiter KKM, Funktionäre BevS, Angehörige NAZ, ENSI, BSM etc.) Rückfragen im KP bei Unklarheiten.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-149194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Sperrung des Zugangs für Medienvertreter, Verzicht auf direkte Medienauskünfte und Verweis auf die Auskunfts- und Info</w:t>
            </w:r>
            <w:r w:rsidRPr="00E856B5">
              <w:t>r</w:t>
            </w:r>
            <w:r w:rsidRPr="00E856B5">
              <w:t>mationsstelle der Gemeinde (RFO Zone 1 / Gemei</w:t>
            </w:r>
            <w:r w:rsidRPr="00E856B5">
              <w:t>n</w:t>
            </w:r>
            <w:r w:rsidRPr="00E856B5">
              <w:t>derat)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204525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Unverzügliche Meldung von Zwischenfällen, Ausschreitungen, Verkehrsstaus, etc. in den KP Alarmstelle der Gemeinde</w:t>
            </w:r>
          </w:p>
        </w:tc>
      </w:tr>
      <w:tr w:rsidR="00D33837" w:rsidRPr="00E856B5" w:rsidTr="00CD2648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Text85pt"/>
            </w:pPr>
            <w:sdt>
              <w:sdtPr>
                <w:id w:val="145005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5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33837" w:rsidRPr="00E856B5" w:rsidRDefault="00D33837" w:rsidP="00CD2648">
            <w:pPr>
              <w:pStyle w:val="FormularEingabetext"/>
              <w:ind w:left="0"/>
            </w:pPr>
            <w:r w:rsidRPr="00E856B5">
              <w:t>Befolgung weiterer Anweisungen der vorgesetzten Stelle (Ablösungen, Rückkehr, Aufs</w:t>
            </w:r>
            <w:r w:rsidRPr="00E856B5">
              <w:t>u</w:t>
            </w:r>
            <w:r w:rsidRPr="00E856B5">
              <w:t>chen des geschützten Ortes bei bevorstehendem Wolkendurchzug)</w:t>
            </w:r>
          </w:p>
        </w:tc>
      </w:tr>
    </w:tbl>
    <w:p w:rsidR="009B5DAB" w:rsidRPr="00E856B5" w:rsidRDefault="009B5DAB" w:rsidP="009B5DAB">
      <w:pPr>
        <w:tabs>
          <w:tab w:val="left" w:pos="6120"/>
        </w:tabs>
        <w:spacing w:before="480"/>
      </w:pPr>
      <w:r w:rsidRPr="00E856B5">
        <w:t>Chef Alarmstelle der Gemeinde:</w:t>
      </w:r>
      <w:r w:rsidRPr="00E856B5">
        <w:tab/>
        <w:t>……………………………………….</w:t>
      </w:r>
    </w:p>
    <w:p w:rsidR="002C0DF8" w:rsidRPr="00E856B5" w:rsidRDefault="009B5DAB" w:rsidP="002E1991">
      <w:pPr>
        <w:tabs>
          <w:tab w:val="left" w:pos="6120"/>
        </w:tabs>
        <w:spacing w:before="120"/>
      </w:pPr>
      <w:r w:rsidRPr="00E856B5">
        <w:tab/>
        <w:t>Hans Muster</w:t>
      </w:r>
    </w:p>
    <w:sectPr w:rsidR="002C0DF8" w:rsidRPr="00E856B5" w:rsidSect="006A0005">
      <w:headerReference w:type="default" r:id="rId15"/>
      <w:footerReference w:type="default" r:id="rId16"/>
      <w:type w:val="continuous"/>
      <w:pgSz w:w="11906" w:h="16838" w:code="9"/>
      <w:pgMar w:top="1707" w:right="567" w:bottom="851" w:left="1361" w:header="48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8A8" w:rsidRPr="00E856B5" w:rsidRDefault="001E28A8">
      <w:r w:rsidRPr="00E856B5">
        <w:separator/>
      </w:r>
    </w:p>
  </w:endnote>
  <w:endnote w:type="continuationSeparator" w:id="0">
    <w:p w:rsidR="001E28A8" w:rsidRPr="00E856B5" w:rsidRDefault="001E28A8">
      <w:r w:rsidRPr="00E856B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761" w:rsidRPr="00E856B5" w:rsidRDefault="00E856B5" w:rsidP="00761C18">
    <w:pPr>
      <w:pStyle w:val="Vorlagenbezeichnung"/>
    </w:pPr>
    <w:sdt>
      <w:sdtPr>
        <w:tag w:val="DLaufnummer"/>
        <w:id w:val="1098140745"/>
        <w:showingPlcHdr/>
        <w:dataBinding w:prefixMappings="xmlns:ns='http://schemas.officeatwork.com/CustomXMLPart'" w:xpath="/ns:officeatwork/ns:DLaufnummer" w:storeItemID="{C9EF7656-0210-462C-829B-A9AFE99E1459}"/>
        <w:text w:multiLine="1"/>
      </w:sdtPr>
      <w:sdtEndPr/>
      <w:sdtContent>
        <w:r w:rsidR="00847227" w:rsidRPr="00E856B5">
          <w:rPr>
            <w:rStyle w:val="Platzhaltertext"/>
          </w:rPr>
          <w:t xml:space="preserve"> </w:t>
        </w:r>
      </w:sdtContent>
    </w:sdt>
    <w:r w:rsidR="00761C18" w:rsidRPr="00E856B5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C5D8326" wp14:editId="1A7D0DF7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C18" w:rsidRPr="005C6148" w:rsidRDefault="00761C18" w:rsidP="00761C18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E856B5" w:rsidRPr="00E856B5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E856B5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-1.6pt;margin-top:0;width:49.6pt;height:44.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" filled="f" stroked="f" strokeweight=".5pt">
              <v:textbox inset="0,0,0,8mm">
                <w:txbxContent>
                  <w:p w:rsidR="00761C18" w:rsidRPr="005C6148" w:rsidRDefault="00761C18" w:rsidP="00761C18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E856B5" w:rsidRPr="00E856B5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E856B5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761C18" w:rsidRPr="00E856B5">
      <w:tab/>
    </w:r>
    <w:sdt>
      <w:sdtPr>
        <w:tag w:val="Classification"/>
        <w:id w:val="-326374714"/>
        <w:showingPlcHdr/>
        <w:dataBinding w:prefixMappings="xmlns:ns='http://schemas.officeatwork.com/CustomXMLPart'" w:xpath="/ns:officeatwork/ns:Classification" w:storeItemID="{C9EF7656-0210-462C-829B-A9AFE99E1459}"/>
        <w:text w:multiLine="1"/>
      </w:sdtPr>
      <w:sdtEndPr/>
      <w:sdtContent>
        <w:r w:rsidR="00761C18" w:rsidRPr="00E856B5">
          <w:rPr>
            <w:rStyle w:val="Platzhaltertext"/>
          </w:rPr>
          <w:t xml:space="preserve"> </w:t>
        </w:r>
      </w:sdtContent>
    </w:sdt>
    <w:r w:rsidR="00761C18" w:rsidRPr="00E856B5">
      <w:tab/>
    </w:r>
    <w:r w:rsidR="00761C18" w:rsidRPr="00E856B5"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8A8" w:rsidRPr="00E856B5" w:rsidRDefault="001E28A8">
      <w:r w:rsidRPr="00E856B5">
        <w:separator/>
      </w:r>
    </w:p>
  </w:footnote>
  <w:footnote w:type="continuationSeparator" w:id="0">
    <w:p w:rsidR="001E28A8" w:rsidRPr="00E856B5" w:rsidRDefault="001E28A8">
      <w:r w:rsidRPr="00E856B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5245"/>
      <w:gridCol w:w="4733"/>
    </w:tblGrid>
    <w:tr w:rsidR="0072055B" w:rsidRPr="00E856B5" w:rsidTr="006A0005">
      <w:tc>
        <w:tcPr>
          <w:tcW w:w="5245" w:type="dxa"/>
        </w:tcPr>
        <w:p w:rsidR="0072055B" w:rsidRPr="00E856B5" w:rsidRDefault="0072055B" w:rsidP="00BA67D5">
          <w:pPr>
            <w:pStyle w:val="Kopfzeile"/>
          </w:pPr>
        </w:p>
      </w:tc>
      <w:tc>
        <w:tcPr>
          <w:tcW w:w="4733" w:type="dxa"/>
        </w:tcPr>
        <w:p w:rsidR="0072055B" w:rsidRPr="00E856B5" w:rsidRDefault="00330400" w:rsidP="006A0005">
          <w:pPr>
            <w:pStyle w:val="Kopfzeile"/>
          </w:pPr>
          <w:r w:rsidRPr="00E856B5">
            <w:t>Dossier Alarmstelle der Geminde</w:t>
          </w:r>
        </w:p>
      </w:tc>
    </w:tr>
  </w:tbl>
  <w:p w:rsidR="00DA6BED" w:rsidRPr="00E856B5" w:rsidRDefault="006A0005" w:rsidP="00F64BCA">
    <w:r w:rsidRPr="00E856B5">
      <w:rPr>
        <w:noProof/>
        <w:lang w:eastAsia="de-CH"/>
      </w:rPr>
      <w:drawing>
        <wp:anchor distT="0" distB="0" distL="114300" distR="114300" simplePos="0" relativeHeight="251668480" behindDoc="1" locked="1" layoutInCell="1" allowOverlap="1" wp14:anchorId="64BD5F59" wp14:editId="4FFFB8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762760"/>
          <wp:effectExtent l="0" t="0" r="0" b="0"/>
          <wp:wrapNone/>
          <wp:docPr id="7" name="2fed84a1-368f-4382-aa2f-9d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6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CEE1B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7C01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1FE7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2DEF6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4DEAF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D302E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7AE8B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505D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CEE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664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44778"/>
    <w:multiLevelType w:val="multilevel"/>
    <w:tmpl w:val="570499A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>
    <w:nsid w:val="162A767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4">
    <w:nsid w:val="365D40E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6C603F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7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D46FD"/>
    <w:multiLevelType w:val="multilevel"/>
    <w:tmpl w:val="7EBA2AA8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9">
    <w:nsid w:val="4F67746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B29000F"/>
    <w:multiLevelType w:val="hybridMultilevel"/>
    <w:tmpl w:val="05340794"/>
    <w:lvl w:ilvl="0" w:tplc="F9860E20">
      <w:start w:val="1"/>
      <w:numFmt w:val="bullet"/>
      <w:pStyle w:val="Enclosures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CE400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8751FE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BFC60EC"/>
    <w:multiLevelType w:val="hybridMultilevel"/>
    <w:tmpl w:val="29142D7A"/>
    <w:lvl w:ilvl="0" w:tplc="A5FAEF7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14EFA"/>
    <w:multiLevelType w:val="multilevel"/>
    <w:tmpl w:val="CC80008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27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28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abstractNum w:abstractNumId="29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6"/>
  </w:num>
  <w:num w:numId="13">
    <w:abstractNumId w:val="13"/>
  </w:num>
  <w:num w:numId="14">
    <w:abstractNumId w:val="28"/>
  </w:num>
  <w:num w:numId="15">
    <w:abstractNumId w:val="27"/>
  </w:num>
  <w:num w:numId="16">
    <w:abstractNumId w:val="16"/>
  </w:num>
  <w:num w:numId="17">
    <w:abstractNumId w:val="23"/>
  </w:num>
  <w:num w:numId="18">
    <w:abstractNumId w:val="11"/>
  </w:num>
  <w:num w:numId="19">
    <w:abstractNumId w:val="22"/>
  </w:num>
  <w:num w:numId="20">
    <w:abstractNumId w:val="19"/>
  </w:num>
  <w:num w:numId="21">
    <w:abstractNumId w:val="14"/>
  </w:num>
  <w:num w:numId="22">
    <w:abstractNumId w:val="15"/>
  </w:num>
  <w:num w:numId="23">
    <w:abstractNumId w:val="25"/>
  </w:num>
  <w:num w:numId="24">
    <w:abstractNumId w:val="21"/>
  </w:num>
  <w:num w:numId="25">
    <w:abstractNumId w:val="24"/>
  </w:num>
  <w:num w:numId="26">
    <w:abstractNumId w:val="24"/>
  </w:num>
  <w:num w:numId="27">
    <w:abstractNumId w:val="24"/>
  </w:num>
  <w:num w:numId="28">
    <w:abstractNumId w:val="24"/>
  </w:num>
  <w:num w:numId="29">
    <w:abstractNumId w:val="20"/>
  </w:num>
  <w:num w:numId="30">
    <w:abstractNumId w:val="20"/>
  </w:num>
  <w:num w:numId="31">
    <w:abstractNumId w:val="20"/>
  </w:num>
  <w:num w:numId="32">
    <w:abstractNumId w:val="18"/>
  </w:num>
  <w:num w:numId="33">
    <w:abstractNumId w:val="18"/>
  </w:num>
  <w:num w:numId="34">
    <w:abstractNumId w:val="18"/>
  </w:num>
  <w:num w:numId="35">
    <w:abstractNumId w:val="12"/>
  </w:num>
  <w:num w:numId="36">
    <w:abstractNumId w:val="12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7"/>
  </w:num>
  <w:num w:numId="42">
    <w:abstractNumId w:val="29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autoHyphenation/>
  <w:consecutiveHyphenLimit w:val="3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awAttachedTemplate" w:val="Brief.ows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pombech"/>
    <w:docVar w:name="OawCreatedWithProjectVersion" w:val="140"/>
    <w:docVar w:name="oawDefinitionTmpl" w:val="&lt;document&gt;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FullAddress&quot;/&gt;&lt;/type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x0009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, LogoPn&quot;/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x0009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x0009_&lt;OawBookmark name=&quot;CustomField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Bookmark&gt;_x000d__x0009_&lt;OawBookmark name=&quot;CustomField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Bookmark&gt;_x000d__x0009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x0009_&lt;OawDocProperty name=&quot;CustomField.ShowDocumentNam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ShowDocumentName&quot;/&gt;&lt;/type&gt;&lt;/profile&gt;&lt;/OawDocProperty&gt;_x000d__x0009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&lt;/document&gt;_x000d_"/>
    <w:docVar w:name="OawDialog" w:val="&lt;empty/&gt;"/>
    <w:docVar w:name="OawDistributionEnabled" w:val="&lt;Profiles&gt;&lt;Distribution type=&quot;2&quot; UID=&quot;3&quot;/&gt;&lt;Distribution type=&quot;1&quot; UID=&quot;2006120514175878093883&quot;/&gt;&lt;Distribution type=&quot;3&quot; UID=&quot;2006120514401556040061&quot;/&gt;&lt;/Profiles&gt;_x000d_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CopyTo&quot; field=&quot;Doc.CopyTo&quot;/&gt;&lt;OawDocProperty name=&quot;Doc.Enclosures&quot; field=&quot;Doc.Enclosures&quot;/&gt;&lt;/profile&gt;&lt;/source&gt;"/>
    <w:docVar w:name="OawDocProp.2003080714212273705547" w:val="&lt;source&gt;&lt;Fields List=&quot;FormattedFullAddress|Introduction|Closing|EMail&quot;/&gt;&lt;profile type=&quot;default&quot; UID=&quot;&quot; sameAsDefault=&quot;0&quot;&gt;&lt;OawBookmark name=&quot;RecipientFormattedFullAddress&quot; field=&quot;FormattedFullAddress&quot;/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CopyTo|ShowDocumentName&quot;/&gt;&lt;profile type=&quot;default&quot; UID=&quot;&quot; sameAsDefault=&quot;0&quot;&gt;&lt;OawDocProperty name=&quot;CustomField.Enclosures&quot; field=&quot;Enclosures&quot;/&gt;&lt;OawDocProperty name=&quot;CustomField.CopyTo&quot; field=&quot;CopyTo&quot;/&gt;&lt;OawBookmark name=&quot;CustomFieldEnclosures&quot; field=&quot;Enclosures&quot;/&gt;&lt;OawBookmark name=&quot;CustomFieldCopyTo&quot; field=&quot;CopyTo&quot;/&gt;&lt;OawDocProperty name=&quot;CustomField.ShowDocumentName&quot; field=&quot;ShowDocumentName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3080714212273705547&quot; EntryUID=&quot;2008103115372221689785&quot;&gt;&lt;Field Name=&quot;UID&quot; Value=&quot;2008103115372221689785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1014149059130932&quot; EntryUID=&quot;2019083014080351555691&quot;&gt;&lt;Field Name=&quot;UID&quot; Value=&quot;2019083014080351555691&quot;/&gt;&lt;Field Name=&quot;IDName&quot; Value=&quot;BSM, Abteilung Bevölkerungsschutz, Fachbereich Planung und Projekte&quot;/&gt;&lt;Field Name=&quot;Amt&quot; Value=&quot;Amt für Bevölkerungsschutz, &amp;#xA;Sport und Militär&quot;/&gt;&lt;Field Name=&quot;Direktion&quot; Value=&quot;Sicherheitsdirektion&quot;/&gt;&lt;Field Name=&quot;Address1&quot; Value=&quot;&quot;/&gt;&lt;Field Name=&quot;Address2&quot; Value=&quot;Abteilung Bevölkerungsschutz&quot;/&gt;&lt;Field Name=&quot;Address3&quot; Value=&quot;Papiermühlestrasse 17v&quot;/&gt;&lt;Field Name=&quot;Address4&quot; Value=&quot;&quot;/&gt;&lt;Field Name=&quot;Address5&quot; Value=&quot;3000 Bern 22&quot;/&gt;&lt;Field Name=&quot;Address6&quot; Value=&quot;&quot;/&gt;&lt;Field Name=&quot;Zusatz1&quot; Value=&quot;Fachbereich Planung und Projekte&quot;/&gt;&lt;Field Name=&quot;Zusatz2&quot; Value=&quot;&quot;/&gt;&lt;Field Name=&quot;AddressSingleLine&quot; Value=&quot;Amt für Bevölkerungsschutz, Sport und Militär, PF, 3000 Bern 22&quot;/&gt;&lt;Field Name=&quot;Phone&quot; Value=&quot;+41 31 636 05 30&quot;/&gt;&lt;Field Name=&quot;Fax&quot; Value=&quot;+41 31 636 05 12&quot;/&gt;&lt;Field Name=&quot;Email&quot; Value=&quot;ab.bsm@be.ch&quot;/&gt;&lt;Field Name=&quot;Internet&quot; Value=&quot;www.be.ch/bsm&quot;/&gt;&lt;Field Name=&quot;City&quot; Value=&quot;Bern&quot;/&gt;&lt;Field Name=&quot;WdA4LogoBlackWhitePortrait&quot; Value=&quot;%Logos%\Logo_Hoch.2100.490.emf&quot;/&gt;&lt;Field Name=&quot;Logo2ndPagePortrait&quot; Value=&quot;%Logos%\Logo_Hoch_FP.2100.490.emf&quot;/&gt;&lt;Field Name=&quot;WdA4LogoBlackWhiteLandscape&quot; Value=&quot;%Logos%\Logo_Hoch.2100.490.emf&quot;/&gt;&lt;Field Name=&quot;Logo2ndPageLandscape&quot; Value=&quot;%Logos%\Logo_Hoch_FP.2100.490.emf&quot;/&gt;&lt;Field Name=&quot;OlLogoSignature&quot; Value=&quot;&quot;/&gt;&lt;Field Name=&quot;AmtPPT&quot; Value=&quot;Amt für Bevölkerungsschutz, Sport und Militär&quot;/&gt;&lt;Field Name=&quot;DirektionPPT&quot; Value=&quot;Sicherheitsdirektion&quot;/&gt;&lt;Field Name=&quot;Data_UID&quot; Value=&quot;2019083014080351555691&quot;/&gt;&lt;Field Name=&quot;Field_Name&quot; Value=&quot;Zusatz1&quot;/&gt;&lt;Field Name=&quot;Field_UID&quot; Value=&quot;2004031914262700533424&quot;/&gt;&lt;Field Name=&quot;ML_LCID&quot; Value=&quot;2055&quot;/&gt;&lt;Field Name=&quot;ML_Value&quot; Value=&quot;Fachbereich Planung und Projekte&quot;/&gt;&lt;/DocProp&gt;&lt;DocProp UID=&quot;200604050949528466286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2004123010144120300001&quot;&gt;&lt;Field Name=&quot;UID&quot; Value=&quot;2004123010144120300001&quot;/&gt;&lt;Field Name=&quot;DocumentDate&quot; Value=&quot;28. Dezember 2020&quot;/&gt;&lt;Field Name=&quot;Classification&quot; Value=&quot;&quot;/&gt;&lt;Field Name=&quot;Enclosures&quot; Value=&quot;&quot;/&gt;&lt;Field Name=&quot;CopyTo&quot; Value=&quot;&quot;/&gt;&lt;Field Name=&quot;Referenz&quot; Value=&quot;&quot;/&gt;&lt;Field Name=&quot;IhreReferenz&quot; Value=&quot;&quot;/&gt;&lt;Field Name=&quot;Amt&quot; Value=&quot;0&quot;/&gt;&lt;Field Name=&quot;Abteilung&quot; Value=&quot;-1&quot;/&gt;&lt;Field Name=&quot;Fachbereich&quot; Value=&quot;0&quot;/&gt;&lt;Field Name=&quot;Fachstelle&quot; Value=&quot;0&quot;/&gt;&lt;Field Name=&quot;DienstTeamStandort&quot; Value=&quot;0&quot;/&gt;&lt;Field Name=&quot;ShowDocumentName&quot; Value=&quot;&quot;/&gt;&lt;/DocProp&gt;&lt;DocProp UID=&quot;2009082513331568340343&quot; EntryUID=&quot;2003121817293296325874&quot;&gt;&lt;Field Name=&quot;UID&quot; Value=&quot;2003121817293296325874&quot;/&gt;&lt;/DocProp&gt;&lt;DocProp UID=&quot;2010020409223900652065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_x0009_&lt;Item Type=&quot;SubMenu&quot; IDName=&quot;TextStyles&quot;&gt;_x000d__x0009__x0009_&lt;Item Type=&quot;Button&quot; IDName=&quot;Normal&quot; Icon=&quot;3546&quot; Label=&quot;&amp;lt;translate&amp;gt;Style.Normal&amp;lt;/translate&amp;gt;&quot; Command=&quot;StyleApply&quot; Parameter=&quot;-1&quot;/&gt;_x000d__x0009__x0009_&lt;Item Type=&quot;Button&quot; IDName=&quot;NormalKeepTogether&quot; Icon=&quot;3546&quot; Label=&quot;&amp;lt;translate&amp;gt;Style.NormalKeepTogether&amp;lt;/translate&amp;gt;&quot; Command=&quot;StyleApply&quot; Parameter=&quot;NormalKeepTogether&quot;/&gt;_x000d__x0009__x0009_&lt;Item Type=&quot;Separator&quot;/&gt;_x000d__x0009__x0009_&lt;Item Type=&quot;Button&quot; IDName=&quot;SignatureLines&quot; Icon=&quot;3546&quot; Label=&quot;&amp;lt;translate&amp;gt;Style.SignatureLines&amp;lt;/translate&amp;gt;&quot; Command=&quot;StyleApply&quot; Parameter=&quot;SignatureLines&quot;/&gt;_x000d__x0009__x0009_&lt;Item Type=&quot;Button&quot; IDName=&quot;SignatureText&quot; Icon=&quot;3546&quot; Label=&quot;&amp;lt;translate&amp;gt;Style.SignatureText&amp;lt;/translate&amp;gt;&quot; Command=&quot;StyleApply&quot; Parameter=&quot;SignatureText&quot;/&gt;_x000d__x0009_&lt;/Item&gt;_x000d__x0009_&lt;Item Type=&quot;SubMenu&quot; IDName=&quot;CharacterStyles&quot;&gt;_x000d__x0009__x0009_&lt;Item Type=&quot;Button&quot; IDName=&quot;DefaultParagraphFont&quot;  Icon=&quot;3114&quot; Label=&quot;&amp;lt;translate&amp;gt;Style.DefaultParagraphFont&amp;lt;/translate&amp;gt;&quot; Command=&quot;StyleApply&quot; Parameter=&quot;-66&quot;/&gt;_x000d__x0009__x0009_&lt;Item Type=&quot;Button&quot; IDName=&quot;Emphasis&quot;  Icon=&quot;3114&quot; Label=&quot;&amp;lt;translate&amp;gt;Style.Emphasis&amp;lt;/translate&amp;gt;&quot; Command=&quot;StyleApply&quot; Parameter=&quot;-89&quot;/&gt;_x000d__x0009__x0009_&lt;Item Type=&quot;Button&quot; IDName=&quot;Italic&quot;  Icon=&quot;3114&quot; Label=&quot;&amp;lt;translate&amp;gt;Style.Italic&amp;lt;/translate&amp;gt;&quot; Command=&quot;StyleApply&quot; Parameter=&quot;Italic&quot;/&gt;_x000d__x0009_&lt;/Item&gt;_x000d__x0009_&lt;Item Type=&quot;SubMenu&quot; IDName=&quot;StructureStyles&quot;&gt;_x000d__x0009__x0009_&lt;Item Type=&quot;Button&quot; IDName=&quot;Subject&quot; Icon=&quot;3546&quot; Label=&quot;&amp;lt;translate&amp;gt;Style.Subject&amp;lt;/translate&amp;gt;&quot; Command=&quot;StyleApply&quot; Parameter=&quot;Subject&quot;/&gt;_x000d__x0009__x0009_&lt;Item Type=&quot;Separator&quot;/&gt;_x000d__x0009__x0009_&lt;Item Type=&quot;Button&quot; IDName=&quot;Heading1&quot; Icon=&quot;3546&quot; Label=&quot;&amp;lt;translate&amp;gt;Style.Heading1&amp;lt;/translate&amp;gt;&quot; Command=&quot;StyleApply&quot; Parameter=&quot;-2&quot;/&gt;_x000d__x0009__x0009_&lt;Item Type=&quot;Button&quot; IDName=&quot;Heading2&quot; Icon=&quot;3546&quot; Label=&quot;&amp;lt;translate&amp;gt;Style.Heading2&amp;lt;/translate&amp;gt;&quot; Command=&quot;StyleApply&quot; Parameter=&quot;-3&quot;/&gt;_x000d__x0009__x0009_&lt;Item Type=&quot;Button&quot; IDName=&quot;Heading3&quot; Icon=&quot;3546&quot; Label=&quot;&amp;lt;translate&amp;gt;Style.Heading3&amp;lt;/translate&amp;gt;&quot; Command=&quot;StyleApply&quot; Parameter=&quot;-4&quot;/&gt;_x000d__x0009__x0009_&lt;Item Type=&quot;Separator&quot;/&gt;_x000d__x0009__x0009_&lt;Item Type=&quot;Button&quot; IDName=&quot;Separator&quot; Icon=&quot;3546&quot; Label=&quot;&amp;lt;translate&amp;gt;Style.Separator&amp;lt;/translate&amp;gt;&quot; Command=&quot;StyleApply&quot; Parameter=&quot;Separator&quot;/&gt;_x000d__x0009_&lt;/Item&gt;_x000d__x0009_&lt;Item Type=&quot;SubMenu&quot; IDName=&quot;TopicStyles&quot;&gt;_x000d__x0009__x0009_&lt;Item Type=&quot;Button&quot; IDName=&quot;Topic300Line&quot; Icon=&quot;3546&quot; Label=&quot;&amp;lt;translate&amp;gt;Style.Topic300Line&amp;lt;/translate&amp;gt;&quot; Command=&quot;StyleApply&quot; Parameter=&quot;Topic300Line&quot;/&gt;_x000d__x0009__x0009_&lt;Item Type=&quot;Button&quot; IDName=&quot;Topic600Line&quot; Icon=&quot;3546&quot; Label=&quot;&amp;lt;translate&amp;gt;Style.Topic600Line&amp;lt;/translate&amp;gt;&quot; Command=&quot;StyleApply&quot; Parameter=&quot;Topic600Line&quot;/&gt;_x000d__x0009__x0009_&lt;Item Type=&quot;Button&quot; IDName=&quot;Topic900Line&quot; Icon=&quot;3546&quot; Label=&quot;&amp;lt;translate&amp;gt;Style.Topic900Line&amp;lt;/translate&amp;gt;&quot; Command=&quot;StyleApply&quot; Parameter=&quot;Topic900Line&quot;/&gt;_x000d__x0009_&lt;/Item&gt;_x000d__x0009_&lt;Item Type=&quot;SubMenu&quot; IDName=&quot;ListStyles&quot;&gt;_x000d__x0009__x0009_&lt;Item Type=&quot;Button&quot; IDName=&quot;ListWithSymbols&quot; Icon=&quot;3546&quot; Label=&quot;&amp;lt;translate&amp;gt;Style.ListWithSymbols&amp;lt;/translate&amp;gt;&quot; Command=&quot;StyleApply&quot; Parameter=&quot;ListWithSymbols&quot;/&gt;_x000d__x0009__x0009_&lt;Item Type=&quot;Button&quot; IDName=&quot;ListWithLetters&quot; Icon=&quot;3546&quot; Label=&quot;&amp;lt;translate&amp;gt;Style.ListWithLetters&amp;lt;/translate&amp;gt;&quot; Command=&quot;StyleApply&quot; Parameter=&quot;ListWithLetters&quot;/&gt;_x000d__x0009__x0009_&lt;Item Type=&quot;Button&quot; IDName=&quot;ListWithNumbers&quot; Icon=&quot;3546&quot; Label=&quot;&amp;lt;translate&amp;gt;Style.ListWithNumbers&amp;lt;/translate&amp;gt;&quot; Command=&quot;StyleApply&quot; Parameter=&quot;ListWithNumbers&quot;/&gt;_x000d__x0009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pombech"/>
    <w:docVar w:name="OawRecipients" w:val="&lt;Recipients&gt;&lt;Recipient&gt;&lt;UID&gt;2008103115372221689785&lt;/UID&gt;&lt;IDName&gt;Empfänger&lt;/IDName&gt;&lt;RecipientActive&gt;-1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CompleteAddressImported&gt;&lt;/CompleteAddressImported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333376588294" w:val="&lt;empty/&gt;"/>
    <w:docVar w:name="OawSelectedSource.2006040509495284662868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2|4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Bookmark Name=&quot;Vorlagenbezeichnung&quot; Label=&quot;&amp;lt;translate&amp;gt;SmartTemplate.Vorlagenbezeichnung&amp;lt;/translate&amp;gt;&quot; Style=&quot;Vorlagenbezeichnung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e16b42fa-2831-4f8b-829b-ae8c&quot; IdName=&quot;LogoFirstPage&quot; IsSelected=&quot;False&quot; IsExpanded=&quot;True&quot;&gt;_x000d__x000a_      &lt;PageSetupSpecifics&gt;_x000d__x000a_        &lt;PageSetupSpecific IdName=&quot;LogoA4&quot; PaperSize=&quot;A4&quot; Orientation=&quot;Portrait&quot; IsSelected=&quot;false&quot;&gt;_x000d__x000a_          &lt;Source Value=&quot;[[MasterProperty('Organisation','WdA4LogoBlackWhit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WdA4LogoBlackWhit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WdA4LogoBlackWhit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WdA4LogoBlackWhit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fed84a1-368f-4382-aa2f-9dd1&quot; IdName=&quot;LogoFollowingPages&quot; IsSelected=&quot;False&quot; IsExpanded=&quot;True&quot;&gt;_x000d__x000a_      &lt;PageSetupSpecifics&gt;_x000d__x000a_        &lt;PageSetupSpecific IdName=&quot;LogoA4&quot; PaperSize=&quot;A4&quot; Orientation=&quot;Portrait&quot; IsSelected=&quot;true&quot;&gt;_x000d__x000a_          &lt;Source Value=&quot;[[MasterProperty('Organisation','Logo2ndPag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Logo2ndPag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Logo2ndPag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Logo2ndPag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47e2e3f-eb6f-47aa-a94d-b9a4&quot; IdName=&quot;Signature1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mm&quot;&gt;-0.33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1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1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1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fb145afa-19b9-4801-9c0a-90db&quot; IdName=&quot;Signature2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cm&quot;&gt;5.75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2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2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2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6A0005"/>
    <w:rsid w:val="00000C1D"/>
    <w:rsid w:val="00001886"/>
    <w:rsid w:val="00002B8D"/>
    <w:rsid w:val="00007904"/>
    <w:rsid w:val="000139BD"/>
    <w:rsid w:val="00013F50"/>
    <w:rsid w:val="00014BF2"/>
    <w:rsid w:val="00015953"/>
    <w:rsid w:val="00016FD9"/>
    <w:rsid w:val="0002542A"/>
    <w:rsid w:val="00025E24"/>
    <w:rsid w:val="000260A8"/>
    <w:rsid w:val="00040FD6"/>
    <w:rsid w:val="00042314"/>
    <w:rsid w:val="000455FB"/>
    <w:rsid w:val="0005055C"/>
    <w:rsid w:val="00053E99"/>
    <w:rsid w:val="00055195"/>
    <w:rsid w:val="00055FA5"/>
    <w:rsid w:val="00062C3F"/>
    <w:rsid w:val="00082B5C"/>
    <w:rsid w:val="000937B0"/>
    <w:rsid w:val="000A37F6"/>
    <w:rsid w:val="000A576D"/>
    <w:rsid w:val="000A63A1"/>
    <w:rsid w:val="000A6412"/>
    <w:rsid w:val="000A67FE"/>
    <w:rsid w:val="000A7BE1"/>
    <w:rsid w:val="000B3B9B"/>
    <w:rsid w:val="000C16E9"/>
    <w:rsid w:val="000C3390"/>
    <w:rsid w:val="000F79CA"/>
    <w:rsid w:val="00100419"/>
    <w:rsid w:val="001006CE"/>
    <w:rsid w:val="0010098D"/>
    <w:rsid w:val="00104BB7"/>
    <w:rsid w:val="00105406"/>
    <w:rsid w:val="00105F42"/>
    <w:rsid w:val="001125B5"/>
    <w:rsid w:val="0011312B"/>
    <w:rsid w:val="00114492"/>
    <w:rsid w:val="0012405E"/>
    <w:rsid w:val="00124138"/>
    <w:rsid w:val="001349C9"/>
    <w:rsid w:val="00136FCF"/>
    <w:rsid w:val="00137558"/>
    <w:rsid w:val="00137978"/>
    <w:rsid w:val="001402EF"/>
    <w:rsid w:val="00146849"/>
    <w:rsid w:val="001507E3"/>
    <w:rsid w:val="00152D5D"/>
    <w:rsid w:val="001543B5"/>
    <w:rsid w:val="0016057B"/>
    <w:rsid w:val="00161D21"/>
    <w:rsid w:val="001720B2"/>
    <w:rsid w:val="001806B9"/>
    <w:rsid w:val="00180975"/>
    <w:rsid w:val="0018281A"/>
    <w:rsid w:val="00184153"/>
    <w:rsid w:val="001859D8"/>
    <w:rsid w:val="00186D97"/>
    <w:rsid w:val="00190973"/>
    <w:rsid w:val="00196F3D"/>
    <w:rsid w:val="001A0D83"/>
    <w:rsid w:val="001A1EB8"/>
    <w:rsid w:val="001A338B"/>
    <w:rsid w:val="001A5983"/>
    <w:rsid w:val="001B5BCF"/>
    <w:rsid w:val="001B6583"/>
    <w:rsid w:val="001B6D19"/>
    <w:rsid w:val="001C0DEC"/>
    <w:rsid w:val="001C6F7F"/>
    <w:rsid w:val="001E050F"/>
    <w:rsid w:val="001E0CA6"/>
    <w:rsid w:val="001E1D4D"/>
    <w:rsid w:val="001E28A8"/>
    <w:rsid w:val="001F5040"/>
    <w:rsid w:val="001F7CE7"/>
    <w:rsid w:val="0020387E"/>
    <w:rsid w:val="00213236"/>
    <w:rsid w:val="00214523"/>
    <w:rsid w:val="00216B14"/>
    <w:rsid w:val="00223DBA"/>
    <w:rsid w:val="0022436B"/>
    <w:rsid w:val="00226BB8"/>
    <w:rsid w:val="00227F92"/>
    <w:rsid w:val="00230C11"/>
    <w:rsid w:val="002315B5"/>
    <w:rsid w:val="00231E71"/>
    <w:rsid w:val="002363A3"/>
    <w:rsid w:val="002373BE"/>
    <w:rsid w:val="00243529"/>
    <w:rsid w:val="00253748"/>
    <w:rsid w:val="00253FD3"/>
    <w:rsid w:val="00257163"/>
    <w:rsid w:val="002571B1"/>
    <w:rsid w:val="00257EE1"/>
    <w:rsid w:val="002645DC"/>
    <w:rsid w:val="002650E6"/>
    <w:rsid w:val="002655F0"/>
    <w:rsid w:val="00267613"/>
    <w:rsid w:val="00271915"/>
    <w:rsid w:val="00272287"/>
    <w:rsid w:val="00276705"/>
    <w:rsid w:val="00281097"/>
    <w:rsid w:val="00284AA5"/>
    <w:rsid w:val="00286E37"/>
    <w:rsid w:val="00287C73"/>
    <w:rsid w:val="00290C9F"/>
    <w:rsid w:val="0029350F"/>
    <w:rsid w:val="002A53C0"/>
    <w:rsid w:val="002A66F2"/>
    <w:rsid w:val="002A688E"/>
    <w:rsid w:val="002B09D5"/>
    <w:rsid w:val="002B1E64"/>
    <w:rsid w:val="002B29E2"/>
    <w:rsid w:val="002B3964"/>
    <w:rsid w:val="002C0DF8"/>
    <w:rsid w:val="002C4086"/>
    <w:rsid w:val="002C4655"/>
    <w:rsid w:val="002D2592"/>
    <w:rsid w:val="002D3DF6"/>
    <w:rsid w:val="002E0B33"/>
    <w:rsid w:val="002E1991"/>
    <w:rsid w:val="002E50FE"/>
    <w:rsid w:val="002E5FAE"/>
    <w:rsid w:val="002F0E22"/>
    <w:rsid w:val="002F2CD7"/>
    <w:rsid w:val="002F3B70"/>
    <w:rsid w:val="002F6D01"/>
    <w:rsid w:val="00303785"/>
    <w:rsid w:val="003060EE"/>
    <w:rsid w:val="00307DB2"/>
    <w:rsid w:val="00312AE1"/>
    <w:rsid w:val="00315936"/>
    <w:rsid w:val="00322D36"/>
    <w:rsid w:val="00326908"/>
    <w:rsid w:val="00330400"/>
    <w:rsid w:val="003306E0"/>
    <w:rsid w:val="00331B8B"/>
    <w:rsid w:val="00332E4D"/>
    <w:rsid w:val="00334ABA"/>
    <w:rsid w:val="00335B07"/>
    <w:rsid w:val="0034186D"/>
    <w:rsid w:val="003448D9"/>
    <w:rsid w:val="003449A4"/>
    <w:rsid w:val="00345EF6"/>
    <w:rsid w:val="00346AC7"/>
    <w:rsid w:val="00355276"/>
    <w:rsid w:val="00355935"/>
    <w:rsid w:val="00357B7E"/>
    <w:rsid w:val="00367DC7"/>
    <w:rsid w:val="003709F4"/>
    <w:rsid w:val="0038019F"/>
    <w:rsid w:val="00381205"/>
    <w:rsid w:val="0038235C"/>
    <w:rsid w:val="0038353C"/>
    <w:rsid w:val="00390F5C"/>
    <w:rsid w:val="00391A0B"/>
    <w:rsid w:val="00396159"/>
    <w:rsid w:val="003A0515"/>
    <w:rsid w:val="003A0EAA"/>
    <w:rsid w:val="003A293A"/>
    <w:rsid w:val="003A5C7A"/>
    <w:rsid w:val="003C3BFA"/>
    <w:rsid w:val="003C525F"/>
    <w:rsid w:val="003D41C5"/>
    <w:rsid w:val="003D5AD2"/>
    <w:rsid w:val="003E08B3"/>
    <w:rsid w:val="003E3DFB"/>
    <w:rsid w:val="003E46AD"/>
    <w:rsid w:val="003E7CC4"/>
    <w:rsid w:val="003F1FE7"/>
    <w:rsid w:val="003F28E9"/>
    <w:rsid w:val="003F610B"/>
    <w:rsid w:val="003F7148"/>
    <w:rsid w:val="00406FB7"/>
    <w:rsid w:val="00411946"/>
    <w:rsid w:val="004140F0"/>
    <w:rsid w:val="00415A97"/>
    <w:rsid w:val="0041733A"/>
    <w:rsid w:val="004173AA"/>
    <w:rsid w:val="004173F8"/>
    <w:rsid w:val="00420341"/>
    <w:rsid w:val="00422101"/>
    <w:rsid w:val="00430709"/>
    <w:rsid w:val="004324CD"/>
    <w:rsid w:val="0043661F"/>
    <w:rsid w:val="004370E3"/>
    <w:rsid w:val="00442F98"/>
    <w:rsid w:val="004472F7"/>
    <w:rsid w:val="004506F2"/>
    <w:rsid w:val="00450991"/>
    <w:rsid w:val="00453852"/>
    <w:rsid w:val="0045460B"/>
    <w:rsid w:val="004606E6"/>
    <w:rsid w:val="00464258"/>
    <w:rsid w:val="00467057"/>
    <w:rsid w:val="00471238"/>
    <w:rsid w:val="00474B7A"/>
    <w:rsid w:val="00477838"/>
    <w:rsid w:val="00480FDE"/>
    <w:rsid w:val="00485BEE"/>
    <w:rsid w:val="00486D68"/>
    <w:rsid w:val="004910B8"/>
    <w:rsid w:val="004913B4"/>
    <w:rsid w:val="00492EFB"/>
    <w:rsid w:val="00493944"/>
    <w:rsid w:val="00494AD2"/>
    <w:rsid w:val="00496494"/>
    <w:rsid w:val="004A060F"/>
    <w:rsid w:val="004A6381"/>
    <w:rsid w:val="004A6F67"/>
    <w:rsid w:val="004A76F6"/>
    <w:rsid w:val="004B3BCB"/>
    <w:rsid w:val="004B4479"/>
    <w:rsid w:val="004B7643"/>
    <w:rsid w:val="004C0AE0"/>
    <w:rsid w:val="004C1B19"/>
    <w:rsid w:val="004C4029"/>
    <w:rsid w:val="004C47DD"/>
    <w:rsid w:val="004C5E07"/>
    <w:rsid w:val="004D5C7D"/>
    <w:rsid w:val="004E1981"/>
    <w:rsid w:val="004E6BBA"/>
    <w:rsid w:val="004F35B8"/>
    <w:rsid w:val="004F3702"/>
    <w:rsid w:val="004F42A9"/>
    <w:rsid w:val="004F4C96"/>
    <w:rsid w:val="004F5462"/>
    <w:rsid w:val="00510F00"/>
    <w:rsid w:val="00511401"/>
    <w:rsid w:val="005124EC"/>
    <w:rsid w:val="005165D9"/>
    <w:rsid w:val="005169EE"/>
    <w:rsid w:val="00517798"/>
    <w:rsid w:val="005208A4"/>
    <w:rsid w:val="00521E5B"/>
    <w:rsid w:val="005224FF"/>
    <w:rsid w:val="00522912"/>
    <w:rsid w:val="00524861"/>
    <w:rsid w:val="00530340"/>
    <w:rsid w:val="00532A9B"/>
    <w:rsid w:val="00534CD8"/>
    <w:rsid w:val="0053694E"/>
    <w:rsid w:val="00544134"/>
    <w:rsid w:val="0055005A"/>
    <w:rsid w:val="00550F8A"/>
    <w:rsid w:val="00552F8E"/>
    <w:rsid w:val="00555C99"/>
    <w:rsid w:val="00557113"/>
    <w:rsid w:val="0056693A"/>
    <w:rsid w:val="00585731"/>
    <w:rsid w:val="00586199"/>
    <w:rsid w:val="00586E75"/>
    <w:rsid w:val="00590C63"/>
    <w:rsid w:val="00596BD3"/>
    <w:rsid w:val="005A01A4"/>
    <w:rsid w:val="005A40D5"/>
    <w:rsid w:val="005A61A4"/>
    <w:rsid w:val="005A76AC"/>
    <w:rsid w:val="005B0ADF"/>
    <w:rsid w:val="005B0EE0"/>
    <w:rsid w:val="005B1204"/>
    <w:rsid w:val="005B2985"/>
    <w:rsid w:val="005C0246"/>
    <w:rsid w:val="005C1B96"/>
    <w:rsid w:val="005D20CB"/>
    <w:rsid w:val="005D2112"/>
    <w:rsid w:val="005E110D"/>
    <w:rsid w:val="005E5D02"/>
    <w:rsid w:val="005E7427"/>
    <w:rsid w:val="005E7E3B"/>
    <w:rsid w:val="005F43A0"/>
    <w:rsid w:val="006026CC"/>
    <w:rsid w:val="0060293D"/>
    <w:rsid w:val="00605EF9"/>
    <w:rsid w:val="00607715"/>
    <w:rsid w:val="0062010B"/>
    <w:rsid w:val="006222F5"/>
    <w:rsid w:val="00630CD1"/>
    <w:rsid w:val="00631B92"/>
    <w:rsid w:val="0063352C"/>
    <w:rsid w:val="00634439"/>
    <w:rsid w:val="006346E4"/>
    <w:rsid w:val="00634C2C"/>
    <w:rsid w:val="0064307F"/>
    <w:rsid w:val="006443AF"/>
    <w:rsid w:val="00653FD8"/>
    <w:rsid w:val="006549D1"/>
    <w:rsid w:val="006606D9"/>
    <w:rsid w:val="0066460F"/>
    <w:rsid w:val="00665FFA"/>
    <w:rsid w:val="0066771E"/>
    <w:rsid w:val="00672E7C"/>
    <w:rsid w:val="00673293"/>
    <w:rsid w:val="00681715"/>
    <w:rsid w:val="00681D02"/>
    <w:rsid w:val="00682CB0"/>
    <w:rsid w:val="00683536"/>
    <w:rsid w:val="0069361C"/>
    <w:rsid w:val="00694094"/>
    <w:rsid w:val="006A0005"/>
    <w:rsid w:val="006A0B9E"/>
    <w:rsid w:val="006A27FE"/>
    <w:rsid w:val="006A49EA"/>
    <w:rsid w:val="006A4EAF"/>
    <w:rsid w:val="006A5329"/>
    <w:rsid w:val="006B131C"/>
    <w:rsid w:val="006B15D3"/>
    <w:rsid w:val="006B1740"/>
    <w:rsid w:val="006C1072"/>
    <w:rsid w:val="006C2D96"/>
    <w:rsid w:val="006E2AE9"/>
    <w:rsid w:val="006E3670"/>
    <w:rsid w:val="006F3FE9"/>
    <w:rsid w:val="006F411E"/>
    <w:rsid w:val="006F684B"/>
    <w:rsid w:val="00706FA1"/>
    <w:rsid w:val="007115F8"/>
    <w:rsid w:val="00712CE8"/>
    <w:rsid w:val="00713107"/>
    <w:rsid w:val="0072055B"/>
    <w:rsid w:val="00726E75"/>
    <w:rsid w:val="00730FCB"/>
    <w:rsid w:val="007515D7"/>
    <w:rsid w:val="0076101E"/>
    <w:rsid w:val="00761036"/>
    <w:rsid w:val="00761C18"/>
    <w:rsid w:val="00765219"/>
    <w:rsid w:val="007663C2"/>
    <w:rsid w:val="00767FBD"/>
    <w:rsid w:val="007740C9"/>
    <w:rsid w:val="00776C5A"/>
    <w:rsid w:val="00781720"/>
    <w:rsid w:val="007861C0"/>
    <w:rsid w:val="007923A5"/>
    <w:rsid w:val="00795D64"/>
    <w:rsid w:val="007961DF"/>
    <w:rsid w:val="007A7B93"/>
    <w:rsid w:val="007C1ED8"/>
    <w:rsid w:val="007C4472"/>
    <w:rsid w:val="007C6AB3"/>
    <w:rsid w:val="007C7082"/>
    <w:rsid w:val="007D29E8"/>
    <w:rsid w:val="007D728A"/>
    <w:rsid w:val="007E0390"/>
    <w:rsid w:val="007F0F48"/>
    <w:rsid w:val="007F4F57"/>
    <w:rsid w:val="00800E72"/>
    <w:rsid w:val="0080273A"/>
    <w:rsid w:val="00805CA9"/>
    <w:rsid w:val="00810944"/>
    <w:rsid w:val="008125B6"/>
    <w:rsid w:val="00815487"/>
    <w:rsid w:val="008237F8"/>
    <w:rsid w:val="00825083"/>
    <w:rsid w:val="0082798D"/>
    <w:rsid w:val="00842209"/>
    <w:rsid w:val="00846501"/>
    <w:rsid w:val="008468B7"/>
    <w:rsid w:val="00847227"/>
    <w:rsid w:val="00847BDD"/>
    <w:rsid w:val="0085142C"/>
    <w:rsid w:val="00853756"/>
    <w:rsid w:val="00861EC9"/>
    <w:rsid w:val="008648C0"/>
    <w:rsid w:val="00866570"/>
    <w:rsid w:val="00871D7C"/>
    <w:rsid w:val="008734EB"/>
    <w:rsid w:val="00877851"/>
    <w:rsid w:val="00881594"/>
    <w:rsid w:val="00884CAE"/>
    <w:rsid w:val="008913D6"/>
    <w:rsid w:val="0089435A"/>
    <w:rsid w:val="008968CE"/>
    <w:rsid w:val="00897044"/>
    <w:rsid w:val="008A0B15"/>
    <w:rsid w:val="008A2084"/>
    <w:rsid w:val="008A5328"/>
    <w:rsid w:val="008B02FC"/>
    <w:rsid w:val="008B0C14"/>
    <w:rsid w:val="008B40D9"/>
    <w:rsid w:val="008B5F4E"/>
    <w:rsid w:val="008C16C8"/>
    <w:rsid w:val="008C25AD"/>
    <w:rsid w:val="008C480B"/>
    <w:rsid w:val="008D0610"/>
    <w:rsid w:val="008D6588"/>
    <w:rsid w:val="008E0D53"/>
    <w:rsid w:val="008F02E6"/>
    <w:rsid w:val="008F2D10"/>
    <w:rsid w:val="008F41DC"/>
    <w:rsid w:val="00904C14"/>
    <w:rsid w:val="00905132"/>
    <w:rsid w:val="00905189"/>
    <w:rsid w:val="009062B5"/>
    <w:rsid w:val="00906BE0"/>
    <w:rsid w:val="009103CE"/>
    <w:rsid w:val="00917686"/>
    <w:rsid w:val="009227ED"/>
    <w:rsid w:val="00924872"/>
    <w:rsid w:val="00925789"/>
    <w:rsid w:val="00925829"/>
    <w:rsid w:val="0092600B"/>
    <w:rsid w:val="00936E0C"/>
    <w:rsid w:val="00945CD5"/>
    <w:rsid w:val="00953997"/>
    <w:rsid w:val="00954E0A"/>
    <w:rsid w:val="00955258"/>
    <w:rsid w:val="00956703"/>
    <w:rsid w:val="009579B6"/>
    <w:rsid w:val="00962B04"/>
    <w:rsid w:val="009753BC"/>
    <w:rsid w:val="0098793C"/>
    <w:rsid w:val="00987B66"/>
    <w:rsid w:val="00991A2D"/>
    <w:rsid w:val="009935D9"/>
    <w:rsid w:val="00995E20"/>
    <w:rsid w:val="00995F05"/>
    <w:rsid w:val="00996A3D"/>
    <w:rsid w:val="009B0C1C"/>
    <w:rsid w:val="009B3D60"/>
    <w:rsid w:val="009B5DAB"/>
    <w:rsid w:val="009C0B77"/>
    <w:rsid w:val="009C3C0C"/>
    <w:rsid w:val="009C7D17"/>
    <w:rsid w:val="009D1490"/>
    <w:rsid w:val="009D24D9"/>
    <w:rsid w:val="009D30CD"/>
    <w:rsid w:val="009D48A4"/>
    <w:rsid w:val="009E0C56"/>
    <w:rsid w:val="009E0E4C"/>
    <w:rsid w:val="009E1B47"/>
    <w:rsid w:val="009E3753"/>
    <w:rsid w:val="009E3A46"/>
    <w:rsid w:val="009E67CB"/>
    <w:rsid w:val="00A014BF"/>
    <w:rsid w:val="00A0207D"/>
    <w:rsid w:val="00A02515"/>
    <w:rsid w:val="00A03765"/>
    <w:rsid w:val="00A10ECA"/>
    <w:rsid w:val="00A13F5F"/>
    <w:rsid w:val="00A216F8"/>
    <w:rsid w:val="00A27C3A"/>
    <w:rsid w:val="00A336D0"/>
    <w:rsid w:val="00A3581A"/>
    <w:rsid w:val="00A3788B"/>
    <w:rsid w:val="00A43C31"/>
    <w:rsid w:val="00A45CAA"/>
    <w:rsid w:val="00A54BCA"/>
    <w:rsid w:val="00A64124"/>
    <w:rsid w:val="00A75762"/>
    <w:rsid w:val="00A76703"/>
    <w:rsid w:val="00A76D1C"/>
    <w:rsid w:val="00A810D1"/>
    <w:rsid w:val="00A81C00"/>
    <w:rsid w:val="00A87126"/>
    <w:rsid w:val="00A877C9"/>
    <w:rsid w:val="00A879A9"/>
    <w:rsid w:val="00A90526"/>
    <w:rsid w:val="00A90E6A"/>
    <w:rsid w:val="00A926D6"/>
    <w:rsid w:val="00A9356C"/>
    <w:rsid w:val="00AA0023"/>
    <w:rsid w:val="00AA220A"/>
    <w:rsid w:val="00AB1301"/>
    <w:rsid w:val="00AD013D"/>
    <w:rsid w:val="00AD2783"/>
    <w:rsid w:val="00AD47AE"/>
    <w:rsid w:val="00AE1B37"/>
    <w:rsid w:val="00AE2D44"/>
    <w:rsid w:val="00AE6C6B"/>
    <w:rsid w:val="00AF486A"/>
    <w:rsid w:val="00AF75CA"/>
    <w:rsid w:val="00B0037D"/>
    <w:rsid w:val="00B0164A"/>
    <w:rsid w:val="00B0183D"/>
    <w:rsid w:val="00B0709A"/>
    <w:rsid w:val="00B10B31"/>
    <w:rsid w:val="00B25A7F"/>
    <w:rsid w:val="00B25D84"/>
    <w:rsid w:val="00B36E7E"/>
    <w:rsid w:val="00B37F8E"/>
    <w:rsid w:val="00B40F06"/>
    <w:rsid w:val="00B419D2"/>
    <w:rsid w:val="00B43F54"/>
    <w:rsid w:val="00B5459E"/>
    <w:rsid w:val="00B55226"/>
    <w:rsid w:val="00B60C51"/>
    <w:rsid w:val="00B61C29"/>
    <w:rsid w:val="00B77B2D"/>
    <w:rsid w:val="00B812A3"/>
    <w:rsid w:val="00B82901"/>
    <w:rsid w:val="00B83BE3"/>
    <w:rsid w:val="00B905A1"/>
    <w:rsid w:val="00B970CE"/>
    <w:rsid w:val="00BA64D1"/>
    <w:rsid w:val="00BA67D5"/>
    <w:rsid w:val="00BA7D0F"/>
    <w:rsid w:val="00BB3FB6"/>
    <w:rsid w:val="00BB50FB"/>
    <w:rsid w:val="00BC2241"/>
    <w:rsid w:val="00BC33D1"/>
    <w:rsid w:val="00BC3D98"/>
    <w:rsid w:val="00BC6D2E"/>
    <w:rsid w:val="00BD3162"/>
    <w:rsid w:val="00BD3AEC"/>
    <w:rsid w:val="00BD4DFE"/>
    <w:rsid w:val="00BE424E"/>
    <w:rsid w:val="00BE67D4"/>
    <w:rsid w:val="00BF28FC"/>
    <w:rsid w:val="00BF468F"/>
    <w:rsid w:val="00BF566B"/>
    <w:rsid w:val="00BF6336"/>
    <w:rsid w:val="00BF7896"/>
    <w:rsid w:val="00C06E54"/>
    <w:rsid w:val="00C10155"/>
    <w:rsid w:val="00C1235B"/>
    <w:rsid w:val="00C15A9E"/>
    <w:rsid w:val="00C25D12"/>
    <w:rsid w:val="00C32921"/>
    <w:rsid w:val="00C3295E"/>
    <w:rsid w:val="00C35AF9"/>
    <w:rsid w:val="00C45CCD"/>
    <w:rsid w:val="00C50369"/>
    <w:rsid w:val="00C578CD"/>
    <w:rsid w:val="00C62F4E"/>
    <w:rsid w:val="00C6359B"/>
    <w:rsid w:val="00C63687"/>
    <w:rsid w:val="00C67212"/>
    <w:rsid w:val="00C67435"/>
    <w:rsid w:val="00C70241"/>
    <w:rsid w:val="00C7086A"/>
    <w:rsid w:val="00C731A9"/>
    <w:rsid w:val="00C776FB"/>
    <w:rsid w:val="00C77F61"/>
    <w:rsid w:val="00C84BB6"/>
    <w:rsid w:val="00C8717D"/>
    <w:rsid w:val="00C90B72"/>
    <w:rsid w:val="00C92DAE"/>
    <w:rsid w:val="00CA17CA"/>
    <w:rsid w:val="00CA408F"/>
    <w:rsid w:val="00CB30D5"/>
    <w:rsid w:val="00CB3210"/>
    <w:rsid w:val="00CB53A5"/>
    <w:rsid w:val="00CB6AA2"/>
    <w:rsid w:val="00CB7F32"/>
    <w:rsid w:val="00CC6072"/>
    <w:rsid w:val="00CC711E"/>
    <w:rsid w:val="00CD421B"/>
    <w:rsid w:val="00CD655B"/>
    <w:rsid w:val="00CD76B0"/>
    <w:rsid w:val="00CE1C64"/>
    <w:rsid w:val="00CE1E3E"/>
    <w:rsid w:val="00CE626D"/>
    <w:rsid w:val="00CF1F0D"/>
    <w:rsid w:val="00CF4EA1"/>
    <w:rsid w:val="00D00A88"/>
    <w:rsid w:val="00D03843"/>
    <w:rsid w:val="00D05D50"/>
    <w:rsid w:val="00D138B9"/>
    <w:rsid w:val="00D13EA0"/>
    <w:rsid w:val="00D21E4B"/>
    <w:rsid w:val="00D3043F"/>
    <w:rsid w:val="00D31DAF"/>
    <w:rsid w:val="00D33837"/>
    <w:rsid w:val="00D42E30"/>
    <w:rsid w:val="00D454A2"/>
    <w:rsid w:val="00D55C04"/>
    <w:rsid w:val="00D55D19"/>
    <w:rsid w:val="00D6207C"/>
    <w:rsid w:val="00D645C1"/>
    <w:rsid w:val="00D64DC2"/>
    <w:rsid w:val="00D6593F"/>
    <w:rsid w:val="00D70385"/>
    <w:rsid w:val="00D70E31"/>
    <w:rsid w:val="00D76F9F"/>
    <w:rsid w:val="00D83EBC"/>
    <w:rsid w:val="00D84383"/>
    <w:rsid w:val="00D93738"/>
    <w:rsid w:val="00DA0B6D"/>
    <w:rsid w:val="00DA15EA"/>
    <w:rsid w:val="00DA4779"/>
    <w:rsid w:val="00DA60EA"/>
    <w:rsid w:val="00DA6BED"/>
    <w:rsid w:val="00DB165B"/>
    <w:rsid w:val="00DB693C"/>
    <w:rsid w:val="00DB6C58"/>
    <w:rsid w:val="00DB79F9"/>
    <w:rsid w:val="00DC2580"/>
    <w:rsid w:val="00DC3B6F"/>
    <w:rsid w:val="00DC6035"/>
    <w:rsid w:val="00DD3650"/>
    <w:rsid w:val="00DE409C"/>
    <w:rsid w:val="00DF59F3"/>
    <w:rsid w:val="00DF7379"/>
    <w:rsid w:val="00E0021F"/>
    <w:rsid w:val="00E0048A"/>
    <w:rsid w:val="00E00A1D"/>
    <w:rsid w:val="00E05CDE"/>
    <w:rsid w:val="00E116DB"/>
    <w:rsid w:val="00E12F4A"/>
    <w:rsid w:val="00E26659"/>
    <w:rsid w:val="00E31DF1"/>
    <w:rsid w:val="00E3350A"/>
    <w:rsid w:val="00E33D20"/>
    <w:rsid w:val="00E34B5F"/>
    <w:rsid w:val="00E3780B"/>
    <w:rsid w:val="00E40873"/>
    <w:rsid w:val="00E4315D"/>
    <w:rsid w:val="00E44337"/>
    <w:rsid w:val="00E47A49"/>
    <w:rsid w:val="00E506D3"/>
    <w:rsid w:val="00E5368A"/>
    <w:rsid w:val="00E53FC9"/>
    <w:rsid w:val="00E57C9A"/>
    <w:rsid w:val="00E6039C"/>
    <w:rsid w:val="00E60A45"/>
    <w:rsid w:val="00E6112F"/>
    <w:rsid w:val="00E61A27"/>
    <w:rsid w:val="00E648F3"/>
    <w:rsid w:val="00E70119"/>
    <w:rsid w:val="00E71295"/>
    <w:rsid w:val="00E72216"/>
    <w:rsid w:val="00E72FBC"/>
    <w:rsid w:val="00E759C4"/>
    <w:rsid w:val="00E76ED4"/>
    <w:rsid w:val="00E77DEB"/>
    <w:rsid w:val="00E80496"/>
    <w:rsid w:val="00E856B5"/>
    <w:rsid w:val="00E91AA4"/>
    <w:rsid w:val="00EA02D3"/>
    <w:rsid w:val="00EA0466"/>
    <w:rsid w:val="00EA05BA"/>
    <w:rsid w:val="00EA13C2"/>
    <w:rsid w:val="00EA1486"/>
    <w:rsid w:val="00EA3186"/>
    <w:rsid w:val="00EA7E98"/>
    <w:rsid w:val="00EB1826"/>
    <w:rsid w:val="00EB2AC2"/>
    <w:rsid w:val="00EB7AC1"/>
    <w:rsid w:val="00EB7B09"/>
    <w:rsid w:val="00EC303A"/>
    <w:rsid w:val="00EC5EAD"/>
    <w:rsid w:val="00EC7402"/>
    <w:rsid w:val="00ED0491"/>
    <w:rsid w:val="00ED2C7B"/>
    <w:rsid w:val="00ED7216"/>
    <w:rsid w:val="00EE0C73"/>
    <w:rsid w:val="00EE3CA4"/>
    <w:rsid w:val="00EE3D11"/>
    <w:rsid w:val="00F02750"/>
    <w:rsid w:val="00F03718"/>
    <w:rsid w:val="00F064FD"/>
    <w:rsid w:val="00F07FF2"/>
    <w:rsid w:val="00F11761"/>
    <w:rsid w:val="00F123C7"/>
    <w:rsid w:val="00F126AD"/>
    <w:rsid w:val="00F141F1"/>
    <w:rsid w:val="00F2276F"/>
    <w:rsid w:val="00F25EFA"/>
    <w:rsid w:val="00F31082"/>
    <w:rsid w:val="00F32D9E"/>
    <w:rsid w:val="00F41738"/>
    <w:rsid w:val="00F479AC"/>
    <w:rsid w:val="00F47C57"/>
    <w:rsid w:val="00F51D27"/>
    <w:rsid w:val="00F5295F"/>
    <w:rsid w:val="00F551E2"/>
    <w:rsid w:val="00F555B6"/>
    <w:rsid w:val="00F62297"/>
    <w:rsid w:val="00F625DC"/>
    <w:rsid w:val="00F64BCA"/>
    <w:rsid w:val="00F64E8D"/>
    <w:rsid w:val="00F70431"/>
    <w:rsid w:val="00F71D64"/>
    <w:rsid w:val="00F848D9"/>
    <w:rsid w:val="00F863A0"/>
    <w:rsid w:val="00F9553F"/>
    <w:rsid w:val="00FA41ED"/>
    <w:rsid w:val="00FB2736"/>
    <w:rsid w:val="00FB71F2"/>
    <w:rsid w:val="00FC0DEE"/>
    <w:rsid w:val="00FC1D82"/>
    <w:rsid w:val="00FC378C"/>
    <w:rsid w:val="00FC417C"/>
    <w:rsid w:val="00FD3414"/>
    <w:rsid w:val="00FD63B3"/>
    <w:rsid w:val="00FE37EA"/>
    <w:rsid w:val="00FE7089"/>
    <w:rsid w:val="00FE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pPr>
      <w:numPr>
        <w:numId w:val="24"/>
      </w:numPr>
      <w:ind w:left="284" w:hanging="284"/>
    </w:pPr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3"/>
      </w:numPr>
    </w:pPr>
  </w:style>
  <w:style w:type="paragraph" w:customStyle="1" w:styleId="ListWithSymbols">
    <w:name w:val="ListWithSymbols"/>
    <w:basedOn w:val="Standard"/>
    <w:rsid w:val="00B0709A"/>
    <w:pPr>
      <w:numPr>
        <w:numId w:val="14"/>
      </w:numPr>
    </w:pPr>
  </w:style>
  <w:style w:type="paragraph" w:customStyle="1" w:styleId="ListWithLetters">
    <w:name w:val="ListWithLetters"/>
    <w:basedOn w:val="Standard"/>
    <w:rsid w:val="00AE1B37"/>
    <w:pPr>
      <w:numPr>
        <w:numId w:val="16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810D1"/>
    <w:pPr>
      <w:numPr>
        <w:numId w:val="0"/>
      </w:numPr>
    </w:pPr>
  </w:style>
  <w:style w:type="paragraph" w:customStyle="1" w:styleId="TakeTitle">
    <w:name w:val="TakeTitle"/>
    <w:basedOn w:val="Standard"/>
    <w:rsid w:val="00B0709A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28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31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31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31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40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40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3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36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40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40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40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40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330400"/>
  </w:style>
  <w:style w:type="paragraph" w:customStyle="1" w:styleId="FormularEingabetext">
    <w:name w:val="Formular: Eingabetext"/>
    <w:basedOn w:val="Text85pt"/>
    <w:uiPriority w:val="19"/>
    <w:qFormat/>
    <w:rsid w:val="00D33837"/>
    <w:pPr>
      <w:ind w:left="11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pPr>
      <w:numPr>
        <w:numId w:val="24"/>
      </w:numPr>
      <w:ind w:left="284" w:hanging="284"/>
    </w:pPr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3"/>
      </w:numPr>
    </w:pPr>
  </w:style>
  <w:style w:type="paragraph" w:customStyle="1" w:styleId="ListWithSymbols">
    <w:name w:val="ListWithSymbols"/>
    <w:basedOn w:val="Standard"/>
    <w:rsid w:val="00B0709A"/>
    <w:pPr>
      <w:numPr>
        <w:numId w:val="14"/>
      </w:numPr>
    </w:pPr>
  </w:style>
  <w:style w:type="paragraph" w:customStyle="1" w:styleId="ListWithLetters">
    <w:name w:val="ListWithLetters"/>
    <w:basedOn w:val="Standard"/>
    <w:rsid w:val="00AE1B37"/>
    <w:pPr>
      <w:numPr>
        <w:numId w:val="16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810D1"/>
    <w:pPr>
      <w:numPr>
        <w:numId w:val="0"/>
      </w:numPr>
    </w:pPr>
  </w:style>
  <w:style w:type="paragraph" w:customStyle="1" w:styleId="TakeTitle">
    <w:name w:val="TakeTitle"/>
    <w:basedOn w:val="Standard"/>
    <w:rsid w:val="00B0709A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28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31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31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31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40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40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3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36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40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40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40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40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330400"/>
  </w:style>
  <w:style w:type="paragraph" w:customStyle="1" w:styleId="FormularEingabetext">
    <w:name w:val="Formular: Eingabetext"/>
    <w:basedOn w:val="Text85pt"/>
    <w:uiPriority w:val="19"/>
    <w:qFormat/>
    <w:rsid w:val="00D33837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Formulas">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</officeatwork>
</file>

<file path=customXml/item2.xml><?xml version="1.0" encoding="utf-8"?>
<officeatwork xmlns="http://schemas.officeatwork.com/CustomXMLPart">
  <SenderBlock>Amt für Bevölkerungsschutz, 
Sport und Militär
Abteilung Bevölkerungsschutz
Papiermühlestrasse 17v
3000 Bern 22
+41 31 636 05 30
ab.bsm@be.ch
www.be.ch/bsm
Selina Reichenbach
+41 31 636 58 03
selina.reichenbach@be.ch</SenderBlock>
  <Signature1>Selina Reichenbach
Sachbearbeiterin</Signature1>
  <Signature2>
</Signature2>
  <Introduction>Sehr geehrte Damen und Herren</Introduction>
  <Closing>Freundliche Grüsse</Closing>
  <DeliveryOption/>
  <Organisation/>
  <PlaceAndDate>28. Dezember 2020</PlaceAndDate>
  <Footer/>
  <AddressSingleLine>Amt für Bevölkerungsschutz, Sport und Militär, PF, 3000 Bern 22</AddressSingleLine>
  <tab>	</tab>
  <Page>Seiten</Page>
  <Author>Selina Reichenbach</Author>
  <Closing2/>
  <Reference_Label/>
  <Reference/>
  <AbsenderFettL/>
  <AbsenderFettR>Abteilung Bevölkerungsschutz
</AbsenderFettR>
  <DLaufnummer/>
  <YourReference/>
  <YourReference_Label/>
  <RecipientAddress/>
  <Classification/>
  <ZusatzR/>
  <Zusatz/>
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MasterProperties">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</officeatwork>
</file>

<file path=customXml/item5.xml><?xml version="1.0" encoding="utf-8"?>
<officeatwork xmlns="http://schemas.officeatwork.com/Document">eNp7v3u/jUt+cmlual6JnU1wfk5pSWZ+nmeKnY0+MscnMS+9NDE91c7IwNTURh/OtQnLTC0HqoVScJMAxiof0g==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5035774A-A58D-4110-9DC9-1FDB2763C445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E4A78A8D-5D11-4A22-9A2A-4BF3A48C5F90}">
  <ds:schemaRefs>
    <ds:schemaRef ds:uri="http://schemas.officeatwork.com/Document"/>
  </ds:schemaRefs>
</ds:datastoreItem>
</file>

<file path=customXml/itemProps6.xml><?xml version="1.0" encoding="utf-8"?>
<ds:datastoreItem xmlns:ds="http://schemas.openxmlformats.org/officeDocument/2006/customXml" ds:itemID="{5C63E06E-A336-4CD8-A302-D002B82D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99F69072.dotm</Template>
  <TotalTime>0</TotalTime>
  <Pages>2</Pages>
  <Words>426</Words>
  <Characters>2583</Characters>
  <Application>Microsoft Office Word</Application>
  <DocSecurity>0</DocSecurity>
  <Lines>83</Lines>
  <Paragraphs>81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[Betreff]</vt:lpstr>
      <vt:lpstr>DocumentType</vt:lpstr>
    </vt:vector>
  </TitlesOfParts>
  <Company>Kanton Bern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[Betreff]</dc:title>
  <dc:subject>[Betreff]</dc:subject>
  <dc:creator>Selina Reichenbach</dc:creator>
  <cp:keywords/>
  <dc:description/>
  <cp:lastModifiedBy>Reichenbach Selina</cp:lastModifiedBy>
  <cp:revision>3</cp:revision>
  <cp:lastPrinted>2007-07-31T16:59:00Z</cp:lastPrinted>
  <dcterms:created xsi:type="dcterms:W3CDTF">2020-12-29T08:04:00Z</dcterms:created>
  <dcterms:modified xsi:type="dcterms:W3CDTF">2020-12-29T08:52:00Z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>Selina Reichenbach</vt:lpwstr>
  </property>
  <property fmtid="{D5CDD505-2E9C-101B-9397-08002B2CF9AE}" pid="7" name="Text">
    <vt:lpwstr>[Text]</vt:lpwstr>
  </property>
  <property fmtid="{D5CDD505-2E9C-101B-9397-08002B2CF9AE}" pid="8" name="CustomField.Enclosures">
    <vt:lpwstr>-</vt:lpwstr>
  </property>
  <property fmtid="{D5CDD505-2E9C-101B-9397-08002B2CF9AE}" pid="9" name="CustomField.CopyTo">
    <vt:lpwstr/>
  </property>
  <property fmtid="{D5CDD505-2E9C-101B-9397-08002B2CF9AE}" pid="10" name="Doc.CopyTo">
    <vt:lpwstr>Kopie</vt:lpwstr>
  </property>
  <property fmtid="{D5CDD505-2E9C-101B-9397-08002B2CF9AE}" pid="11" name="CustomField.ShowDocumentName">
    <vt:lpwstr/>
  </property>
  <property fmtid="{D5CDD505-2E9C-101B-9397-08002B2CF9AE}" pid="12" name="Doc.Enclosures">
    <vt:lpwstr>Beilage</vt:lpwstr>
  </property>
  <property fmtid="{D5CDD505-2E9C-101B-9397-08002B2CF9AE}" pid="13" name="oawInfo">
    <vt:lpwstr/>
  </property>
  <property fmtid="{D5CDD505-2E9C-101B-9397-08002B2CF9AE}" pid="14" name="oawDisplayName">
    <vt:lpwstr>Brief</vt:lpwstr>
  </property>
  <property fmtid="{D5CDD505-2E9C-101B-9397-08002B2CF9AE}" pid="15" name="oawID">
    <vt:lpwstr/>
  </property>
</Properties>
</file>