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A85" w:rsidRPr="00882417" w:rsidRDefault="00287A85" w:rsidP="00287A85">
      <w:pPr>
        <w:pStyle w:val="Titel"/>
        <w:spacing w:before="0"/>
        <w:rPr>
          <w:sz w:val="38"/>
          <w:szCs w:val="38"/>
        </w:rPr>
      </w:pPr>
      <w:r w:rsidRPr="00882417">
        <w:rPr>
          <w:sz w:val="38"/>
          <w:szCs w:val="38"/>
        </w:rPr>
        <w:t>6. Checklisten Massnahmen der Alarmstelle der Gemeinde bei einem Kernkraftwerkunfall (nur Zonen 1 und 2)</w:t>
      </w:r>
    </w:p>
    <w:p w:rsidR="00287A85" w:rsidRPr="00882417" w:rsidRDefault="00287A85" w:rsidP="00287A85">
      <w:pPr>
        <w:pStyle w:val="berschrift1"/>
        <w:spacing w:before="480" w:after="240"/>
      </w:pPr>
      <w:r w:rsidRPr="00882417">
        <w:t>Allgemeine Erläuterungen zu den Checklisten:</w:t>
      </w:r>
    </w:p>
    <w:p w:rsidR="00287A85" w:rsidRPr="00882417" w:rsidRDefault="00287A85" w:rsidP="00287A85">
      <w:pPr>
        <w:ind w:left="851" w:hanging="851"/>
      </w:pPr>
      <w:r w:rsidRPr="00882417">
        <w:rPr>
          <w:b/>
        </w:rPr>
        <w:t>Liste 1:</w:t>
      </w:r>
      <w:r w:rsidRPr="00882417">
        <w:rPr>
          <w:b/>
        </w:rPr>
        <w:tab/>
        <w:t>WARNUNG</w:t>
      </w:r>
      <w:r w:rsidRPr="00882417">
        <w:br/>
        <w:t>Tätigkeiten der Alarmstelle der Gemeinde nach Erhalt der WARNUNG durch die Kapo.</w:t>
      </w:r>
    </w:p>
    <w:p w:rsidR="00287A85" w:rsidRPr="00882417" w:rsidRDefault="00287A85" w:rsidP="00287A85">
      <w:pPr>
        <w:ind w:left="851" w:hanging="851"/>
      </w:pPr>
      <w:r w:rsidRPr="00882417">
        <w:rPr>
          <w:b/>
        </w:rPr>
        <w:t xml:space="preserve">Liste 2: </w:t>
      </w:r>
      <w:r w:rsidRPr="00882417">
        <w:rPr>
          <w:b/>
        </w:rPr>
        <w:tab/>
        <w:t>ALLGEMEINER ALARM</w:t>
      </w:r>
      <w:r w:rsidRPr="00882417">
        <w:br/>
        <w:t>Tätigkeiten der Alarmstelle der Gemeinde nach Aufforderung der Kapo zur Auslösung des ALLGEMEINEN ALARMS.</w:t>
      </w:r>
    </w:p>
    <w:p w:rsidR="00287A85" w:rsidRPr="00882417" w:rsidRDefault="00287A85" w:rsidP="00287A85">
      <w:pPr>
        <w:ind w:left="851" w:hanging="851"/>
      </w:pPr>
      <w:r w:rsidRPr="00882417">
        <w:rPr>
          <w:b/>
        </w:rPr>
        <w:t xml:space="preserve">Liste 3: </w:t>
      </w:r>
      <w:r w:rsidRPr="00882417">
        <w:rPr>
          <w:b/>
        </w:rPr>
        <w:tab/>
        <w:t>ERNEUTER ALLGEMEINER ALARM</w:t>
      </w:r>
      <w:r w:rsidRPr="00882417">
        <w:br/>
        <w:t>Tätigkeiten der Alarmstelle der Gemeinde nach Aufforderung der Kapo zur erneuten Auslösung des ALLGEMEINEN ALARMS.</w:t>
      </w:r>
    </w:p>
    <w:p w:rsidR="00287A85" w:rsidRPr="00882417" w:rsidRDefault="00287A85" w:rsidP="00287A85">
      <w:pPr>
        <w:ind w:left="851" w:hanging="851"/>
      </w:pPr>
      <w:r w:rsidRPr="00882417">
        <w:rPr>
          <w:b/>
        </w:rPr>
        <w:t xml:space="preserve">Liste 4: </w:t>
      </w:r>
      <w:r w:rsidRPr="00882417">
        <w:rPr>
          <w:b/>
        </w:rPr>
        <w:tab/>
        <w:t>SCHNELLER STÖRFALL</w:t>
      </w:r>
      <w:r w:rsidRPr="00882417">
        <w:br/>
        <w:t>Tätigkeiten der Alarmstelle der Gemeinde bei einem SCHNELLEN STÖRFALL.</w:t>
      </w:r>
    </w:p>
    <w:p w:rsidR="00287A85" w:rsidRPr="00882417" w:rsidRDefault="00287A85" w:rsidP="00287A85">
      <w:pPr>
        <w:pStyle w:val="berschrift1"/>
        <w:spacing w:before="480" w:after="240"/>
      </w:pPr>
      <w:r w:rsidRPr="00882417">
        <w:t>Grundsätzliches</w:t>
      </w:r>
    </w:p>
    <w:p w:rsidR="00287A85" w:rsidRPr="00882417" w:rsidRDefault="00287A85" w:rsidP="00287A85">
      <w:r w:rsidRPr="00882417">
        <w:t>Die Stabsgruppe der Feuerwehr figuriert in ihrem Zuständigkeitsgebiet (Rayon der Feuerwehr) als Alarm- und Meldestelle der Gemeinde/n und stellt die Verbindung zu den kommunalen Exekutivorganen (Gemeinderäte) und den regionalen und lokalen Führungsorganen (RFO / GFO) sicher. Dafür ist sie an ein System zur Mobilisierung von Einsatzmitteln angeschlossen und somit rund um die Uhr erreichbar.</w:t>
      </w:r>
    </w:p>
    <w:p w:rsidR="00287A85" w:rsidRPr="00882417" w:rsidRDefault="00287A85" w:rsidP="00287A85"/>
    <w:p w:rsidR="00287A85" w:rsidRPr="00882417" w:rsidRDefault="00287A85" w:rsidP="00287A85">
      <w:r w:rsidRPr="00882417">
        <w:t>Die Stabsgruppe der Feuerwehr bezeichnet zu ihrer Unterstützung eine Alarmgruppe. Dieser können Angehörige der Feuerwehr und des Zivilschutzes sowie kommunale Angestellte angehören.</w:t>
      </w:r>
    </w:p>
    <w:p w:rsidR="00287A85" w:rsidRPr="00882417" w:rsidRDefault="00287A85" w:rsidP="00287A85"/>
    <w:p w:rsidR="00287A85" w:rsidRPr="00882417" w:rsidRDefault="00287A85" w:rsidP="00287A85">
      <w:r w:rsidRPr="00882417">
        <w:t>Die Alarmstelle der Gemeinde nimmt bei Störfällen in einem KKW die WARN- und ALARMIERUNGSAUFTRÄGE des Bundes entgegen und leitet diese in der Regel mit eigenen Mitteln an die zuständigen kommunalen Organe (Gemeinderäte, RFO / GFO) weiter. Massgebend ist der kommunale Leistungsauftrag.</w:t>
      </w:r>
    </w:p>
    <w:p w:rsidR="00287A85" w:rsidRPr="00882417" w:rsidRDefault="00287A85" w:rsidP="00287A85">
      <w:pPr>
        <w:pStyle w:val="berschrift1"/>
        <w:spacing w:before="480" w:after="240"/>
      </w:pPr>
      <w:r w:rsidRPr="00882417">
        <w:t>Aufgaben der Alarmstelle der Gemeinde im Ereignisfall</w:t>
      </w:r>
    </w:p>
    <w:p w:rsidR="00287A85" w:rsidRPr="00882417" w:rsidRDefault="00287A85" w:rsidP="00287A85">
      <w:r w:rsidRPr="00882417">
        <w:t>Die vorliegenden Checklisten und ausgefüllten Alarmierungslisten sind durch die Alarmstelle der Gemeinde bei einem Störfall KKM der Eskalationsstufe entsprechend Punkt für Punkt abzuarbeiten.</w:t>
      </w:r>
    </w:p>
    <w:p w:rsidR="00287A85" w:rsidRPr="00882417" w:rsidRDefault="00287A85" w:rsidP="00287A85"/>
    <w:p w:rsidR="00287A85" w:rsidRPr="00882417" w:rsidRDefault="00287A85" w:rsidP="00287A85">
      <w:r w:rsidRPr="00882417">
        <w:t xml:space="preserve">Der Chef der Alarmgruppe stellt sicher, dass das eingesetzte Personal das richtige Verhalten bei Störfällen in einer Kernanlage kennt und in der Lage ist, die Aufgaben im eigenen Bereich </w:t>
      </w:r>
      <w:r w:rsidRPr="00882417">
        <w:rPr>
          <w:b/>
        </w:rPr>
        <w:t>ohne Zeitverluste</w:t>
      </w:r>
      <w:r w:rsidRPr="00882417">
        <w:t xml:space="preserve"> selbständig umzusetzen.</w:t>
      </w:r>
    </w:p>
    <w:p w:rsidR="00287A85" w:rsidRPr="00882417" w:rsidRDefault="00287A85" w:rsidP="00287A85"/>
    <w:p w:rsidR="00287A85" w:rsidRPr="00882417" w:rsidRDefault="00287A85" w:rsidP="00287A85">
      <w:r w:rsidRPr="00882417">
        <w:t>Zudem muss die Alarmstelle der Gemeinde mit den Grundsätzen des Notfallschutzkonzeptes, der Normdokumentation, den Zonenplänen und den eigenen Grundlagen zum Vollzug der Alarmierung mittels stationärer und mobiler Sirenen sowie per Telefon vertraut sein.</w:t>
      </w:r>
    </w:p>
    <w:p w:rsidR="00287A85" w:rsidRPr="00882417" w:rsidRDefault="00287A85" w:rsidP="00287A85">
      <w:pPr>
        <w:pStyle w:val="berschrift1"/>
        <w:spacing w:before="480" w:after="240"/>
      </w:pPr>
      <w:r w:rsidRPr="00882417">
        <w:t>Vorbereitung der Alarmierungslisten</w:t>
      </w:r>
    </w:p>
    <w:p w:rsidR="00287A85" w:rsidRPr="00882417" w:rsidRDefault="00287A85" w:rsidP="00287A85">
      <w:r w:rsidRPr="00882417">
        <w:t>Die Alarmierungslisten sind entsprechend den kommunalen Gegebenheiten auszufüllen und jährlich anlässlich des Sirenentests im Februar nachzuführen.</w:t>
      </w:r>
    </w:p>
    <w:p w:rsidR="00287A85" w:rsidRPr="00882417" w:rsidRDefault="00287A85" w:rsidP="00D7252B">
      <w:pPr>
        <w:pStyle w:val="berschrift1"/>
        <w:spacing w:after="0"/>
      </w:pPr>
      <w:r w:rsidRPr="00882417">
        <w:lastRenderedPageBreak/>
        <w:t>Liste 1:</w:t>
      </w:r>
      <w:r w:rsidR="00D7252B" w:rsidRPr="00882417">
        <w:t xml:space="preserve"> </w:t>
      </w:r>
      <w:r w:rsidRPr="00882417">
        <w:t>WARNUNG</w:t>
      </w:r>
    </w:p>
    <w:p w:rsidR="00287A85" w:rsidRPr="00882417" w:rsidRDefault="00287A85" w:rsidP="00287A85">
      <w:r w:rsidRPr="00882417">
        <w:t>Tätigkeiten der Alarmstelle der Gemeinde nach Erhalt der WARNUNG durch die Kapo</w:t>
      </w:r>
    </w:p>
    <w:p w:rsidR="00287A85" w:rsidRPr="00882417" w:rsidRDefault="00287A85" w:rsidP="00D7252B">
      <w:pPr>
        <w:pStyle w:val="berschrift2"/>
      </w:pPr>
      <w:r w:rsidRPr="00882417">
        <w:t>Massnahmen der Alarmstelle der Gemeinde (Stabsgruppe Feuerwehr)</w:t>
      </w:r>
    </w:p>
    <w:tbl>
      <w:tblPr>
        <w:tblStyle w:val="BETabelle1"/>
        <w:tblW w:w="9923" w:type="dxa"/>
        <w:tblLook w:val="04A0" w:firstRow="1" w:lastRow="0" w:firstColumn="1" w:lastColumn="0" w:noHBand="0" w:noVBand="1"/>
      </w:tblPr>
      <w:tblGrid>
        <w:gridCol w:w="284"/>
        <w:gridCol w:w="9639"/>
      </w:tblGrid>
      <w:tr w:rsidR="00287A85" w:rsidRPr="00882417" w:rsidTr="00287A85">
        <w:trPr>
          <w:cnfStyle w:val="100000000000" w:firstRow="1" w:lastRow="0" w:firstColumn="0" w:lastColumn="0" w:oddVBand="0" w:evenVBand="0" w:oddHBand="0" w:evenHBand="0" w:firstRowFirstColumn="0" w:firstRowLastColumn="0" w:lastRowFirstColumn="0" w:lastRowLastColumn="0"/>
        </w:trPr>
        <w:tc>
          <w:tcPr>
            <w:tcW w:w="284" w:type="dxa"/>
            <w:tcBorders>
              <w:bottom w:val="single" w:sz="4" w:space="0" w:color="DBE5F1" w:themeColor="accent1" w:themeTint="33"/>
            </w:tcBorders>
          </w:tcPr>
          <w:p w:rsidR="00287A85" w:rsidRPr="00882417" w:rsidRDefault="00882417" w:rsidP="0054685C">
            <w:pPr>
              <w:pStyle w:val="FormularBezeichnungstext"/>
              <w:rPr>
                <w:lang w:val="de-CH"/>
              </w:rPr>
            </w:pPr>
            <w:sdt>
              <w:sdtPr>
                <w:rPr>
                  <w:lang w:val="de-CH"/>
                </w:rPr>
                <w:id w:val="624053684"/>
                <w14:checkbox>
                  <w14:checked w14:val="0"/>
                  <w14:checkedState w14:val="2612" w14:font="MS Gothic"/>
                  <w14:uncheckedState w14:val="2610" w14:font="MS Gothic"/>
                </w14:checkbox>
              </w:sdtPr>
              <w:sdtEndPr/>
              <w:sdtContent>
                <w:r w:rsidR="00287A85" w:rsidRPr="00882417">
                  <w:rPr>
                    <w:rFonts w:ascii="MS Gothic" w:eastAsia="MS Gothic" w:hAnsi="MS Gothic"/>
                    <w:lang w:val="de-CH"/>
                  </w:rPr>
                  <w:t>☐</w:t>
                </w:r>
              </w:sdtContent>
            </w:sdt>
          </w:p>
        </w:tc>
        <w:tc>
          <w:tcPr>
            <w:tcW w:w="9639" w:type="dxa"/>
            <w:tcBorders>
              <w:bottom w:val="single" w:sz="4" w:space="0" w:color="DBE5F1" w:themeColor="accent1" w:themeTint="33"/>
            </w:tcBorders>
          </w:tcPr>
          <w:p w:rsidR="00287A85" w:rsidRPr="00882417" w:rsidRDefault="00287A85" w:rsidP="0054685C">
            <w:pPr>
              <w:pStyle w:val="FormularBezeichnungstext"/>
              <w:rPr>
                <w:lang w:val="de-CH"/>
              </w:rPr>
            </w:pPr>
            <w:r w:rsidRPr="00882417">
              <w:rPr>
                <w:sz w:val="17"/>
                <w:lang w:val="de-CH"/>
              </w:rPr>
              <w:t>Entgegennahme der WARNUNG (Kurztext) ohne Konferenzgespräch und Weitergabe an die Gemeindebehörde/n und die zugewiesenen GFO / RFO (Alarmdossier, Anhang 1);</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268663478"/>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Aufgebot der Sirenen-Alarmgruppe der Gemeinde mit eigenen Mitteln (Engpass Nachalarmierung) zwecks Abarbeitung der nachfolgenden Checkliste (Alarmdossier, Anhang 2);</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154405318"/>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 xml:space="preserve">Aufgebot zusätzliches Nachrichten- und Hilfspersonal der Feuerwehr an den Einrückungs-ort (in der Regel FW-Magazin); permanente Besetzung des Führungsstandortes und Kontrolle eingehender </w:t>
            </w:r>
            <w:r w:rsidRPr="00882417">
              <w:rPr>
                <w:color w:val="FF0000"/>
              </w:rPr>
              <w:t>E-Mail (ehem. Fax);</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196152121"/>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Aufgebot der Fahrzeuge für die Alarmierung mittels mobiler Sirenen (Alarmdossier, Anhang 6);</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628735247"/>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Eröffnung eines Journals;</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533337236"/>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Ständiges Abhören des Radios organisieren, Radioprotokoll eröffnen, Alarmierungsauftrag der NAZ (via Radio) abwarten;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012133022"/>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Liste der Erreichbarkeiten Exekutiven und Führungsorgane aktualisiert (Tel, Natel, Fax, E-Mail usw.), eigene Erreichbarkeit kommuniziert;</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901506632"/>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Aufgebot zusätzliches Personal der Verkehrsgruppe, Verkehrsüberwachung an neuralgischen Knoten, regelmässige Berichterstattung über Zunahme des Verkehrsflusses, bei Bedarf Verkehrsregelung;</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398672363"/>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Ausrüstung aller Aufgebotenen mit Jod-Kaliumiodidtabletten sichergestellt (eigene Jodtabletten oder aus kommunaler Reserve);</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72865319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Weitere Aufträge der Behörde/n oder der Führungsorgane ausführen (Nachrichtenbeschaffung, Unterstützung Landwirte, Unterstützung Schulen usw.);</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851170447"/>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Selbstschutz des mandatierten Personals im Rahmen der verfügbaren Mittel sichergestellt (Pers. ABC-Schutzausrüstung, evtl. Dosimeter), Sofortausbildung organisiert;</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978418315"/>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rPr>
                <w:b/>
              </w:rPr>
              <w:t>nur Zone 1 KKM</w:t>
            </w:r>
            <w:r w:rsidRPr="00882417">
              <w:t>: Aufgebot Personal zur Umsetzung des Absperrkonzepts Zone 1, Aus-rüstung der Postenchefs mit Handfunkgeräten und schriftlichem Auftrag, Übernahme und Dezentralisation des Signalisations- und Absperrmaterials an die vorgesehenen Posten (Anhang 10);</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732386818"/>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Vollzugsmeldung über Abschluss der Massnahmen Alarmstelle der Gemeinde und Sirenen-Alarmgruppe an Gemeindebehörde/n und Führungsorgane übermittelt.</w:t>
            </w:r>
          </w:p>
        </w:tc>
      </w:tr>
    </w:tbl>
    <w:p w:rsidR="00287A85" w:rsidRPr="00882417" w:rsidRDefault="00287A85" w:rsidP="00D7252B">
      <w:pPr>
        <w:pStyle w:val="berschrift2"/>
      </w:pPr>
      <w:r w:rsidRPr="00882417">
        <w:t>Massnahmen der Sirenen-Alarmgruppe</w:t>
      </w:r>
    </w:p>
    <w:tbl>
      <w:tblPr>
        <w:tblStyle w:val="BETabelle1"/>
        <w:tblW w:w="9923" w:type="dxa"/>
        <w:tblLook w:val="04A0" w:firstRow="1" w:lastRow="0" w:firstColumn="1" w:lastColumn="0" w:noHBand="0" w:noVBand="1"/>
      </w:tblPr>
      <w:tblGrid>
        <w:gridCol w:w="284"/>
        <w:gridCol w:w="9639"/>
      </w:tblGrid>
      <w:tr w:rsidR="00287A85" w:rsidRPr="00882417" w:rsidTr="0054685C">
        <w:trPr>
          <w:cnfStyle w:val="100000000000" w:firstRow="1" w:lastRow="0" w:firstColumn="0" w:lastColumn="0" w:oddVBand="0" w:evenVBand="0" w:oddHBand="0" w:evenHBand="0" w:firstRowFirstColumn="0" w:firstRowLastColumn="0" w:lastRowFirstColumn="0" w:lastRowLastColumn="0"/>
        </w:trPr>
        <w:tc>
          <w:tcPr>
            <w:tcW w:w="284" w:type="dxa"/>
            <w:tcBorders>
              <w:bottom w:val="single" w:sz="4" w:space="0" w:color="DBE5F1" w:themeColor="accent1" w:themeTint="33"/>
            </w:tcBorders>
          </w:tcPr>
          <w:p w:rsidR="00287A85" w:rsidRPr="00882417" w:rsidRDefault="00882417" w:rsidP="00D7252B">
            <w:pPr>
              <w:pStyle w:val="Text85pt"/>
              <w:rPr>
                <w:szCs w:val="17"/>
              </w:rPr>
            </w:pPr>
            <w:sdt>
              <w:sdtPr>
                <w:id w:val="1826080757"/>
                <w14:checkbox>
                  <w14:checked w14:val="0"/>
                  <w14:checkedState w14:val="2612" w14:font="MS Gothic"/>
                  <w14:uncheckedState w14:val="2610" w14:font="MS Gothic"/>
                </w14:checkbox>
              </w:sdtPr>
              <w:sdtEndPr/>
              <w:sdtContent>
                <w:r w:rsidR="00D7252B" w:rsidRPr="00882417">
                  <w:rPr>
                    <w:rFonts w:hint="eastAsia"/>
                  </w:rPr>
                  <w:t>☐</w:t>
                </w:r>
              </w:sdtContent>
            </w:sdt>
          </w:p>
        </w:tc>
        <w:tc>
          <w:tcPr>
            <w:tcW w:w="9639" w:type="dxa"/>
            <w:tcBorders>
              <w:bottom w:val="single" w:sz="4" w:space="0" w:color="DBE5F1" w:themeColor="accent1" w:themeTint="33"/>
            </w:tcBorders>
          </w:tcPr>
          <w:p w:rsidR="00287A85" w:rsidRPr="00882417" w:rsidRDefault="00287A85" w:rsidP="00287A85">
            <w:pPr>
              <w:pStyle w:val="FormularBezeichnungstext"/>
              <w:rPr>
                <w:sz w:val="17"/>
                <w:szCs w:val="17"/>
                <w:lang w:val="de-CH"/>
              </w:rPr>
            </w:pPr>
            <w:r w:rsidRPr="00882417">
              <w:rPr>
                <w:sz w:val="17"/>
                <w:szCs w:val="17"/>
                <w:lang w:val="de-CH"/>
              </w:rPr>
              <w:t>Einrücken am Führungsstandort (in der Regel FW-Magazin), Erstellen der Alarmierungsbereitschaft;</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707060361"/>
                <w14:checkbox>
                  <w14:checked w14:val="0"/>
                  <w14:checkedState w14:val="2612" w14:font="MS Gothic"/>
                  <w14:uncheckedState w14:val="2610" w14:font="MS Gothic"/>
                </w14:checkbox>
              </w:sdtPr>
              <w:sdtEndPr/>
              <w:sdtContent>
                <w:r w:rsidR="00D7252B" w:rsidRPr="00882417">
                  <w:rPr>
                    <w:rFonts w:ascii="MS Gothic" w:eastAsia="MS Gothic" w:hAnsi="MS Gothic" w:hint="eastAsia"/>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Personal für die Auslösung der stationären Sirenen mit Schlüssel ausrüsten (Option für den Ausfall von SFP), Auftrag zur Verschiebung zu den Sirenenstandorten bei Alarmierungsauftrag via Radio und Hörkontrolle nach Auslösung via SFP (Alarmdossier, Anhänge 4 und 5);</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76542563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Mobile Sirenen montieren, Verfügbarkeit Ersatzsicherung Zigarettenanzünder prüfen, Fahrbefehle an Fahrer abgeben (Alarmdossier, Anhang 7);</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100281774"/>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Personal „Telefonalarm abgelegene Gebiete“ mandatieren (Alarmdossier, Anhang 8);</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504573271"/>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Ersatzalarmierungsmittel bereitstellen (Megaphone, Lautsprecherwagen, Signalhörner usw.) für lokale Durchsagen;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01503868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Personelle und materielle Einsatzbereitschaft der Sirenen-Alarmgruppe an C Alarmstelle der Gemeinde innert längstens 30’ melden.</w:t>
            </w:r>
          </w:p>
        </w:tc>
      </w:tr>
    </w:tbl>
    <w:p w:rsidR="00287A85" w:rsidRPr="00882417" w:rsidRDefault="00287A85" w:rsidP="00D7252B">
      <w:pPr>
        <w:pStyle w:val="berschrift1"/>
        <w:spacing w:after="0"/>
      </w:pPr>
      <w:r w:rsidRPr="00882417">
        <w:lastRenderedPageBreak/>
        <w:t>Liste 2:</w:t>
      </w:r>
      <w:r w:rsidR="00D7252B" w:rsidRPr="00882417">
        <w:t xml:space="preserve"> </w:t>
      </w:r>
      <w:r w:rsidRPr="00882417">
        <w:t>ALLGEMEINER ALARM</w:t>
      </w:r>
    </w:p>
    <w:p w:rsidR="00287A85" w:rsidRPr="00882417" w:rsidRDefault="00287A85" w:rsidP="00287A85">
      <w:r w:rsidRPr="00882417">
        <w:t>Aufgaben der Alarmstelle der Gemeinde nach Auslösung des ALLGEMEINEN ALARMS (gemäss Alarmierungsauftrag via Radio; ICARO)</w:t>
      </w:r>
    </w:p>
    <w:p w:rsidR="00287A85" w:rsidRPr="00882417" w:rsidRDefault="00287A85" w:rsidP="00D7252B">
      <w:pPr>
        <w:pStyle w:val="berschrift1"/>
      </w:pPr>
      <w:r w:rsidRPr="00882417">
        <w:t>Massnahmen der Alarmstelle der Gemeinde (Stabsgruppe Feuerwehr)</w:t>
      </w:r>
    </w:p>
    <w:tbl>
      <w:tblPr>
        <w:tblStyle w:val="BETabelle1"/>
        <w:tblW w:w="9923" w:type="dxa"/>
        <w:tblLook w:val="04A0" w:firstRow="1" w:lastRow="0" w:firstColumn="1" w:lastColumn="0" w:noHBand="0" w:noVBand="1"/>
      </w:tblPr>
      <w:tblGrid>
        <w:gridCol w:w="284"/>
        <w:gridCol w:w="9639"/>
      </w:tblGrid>
      <w:tr w:rsidR="00287A85" w:rsidRPr="00882417" w:rsidTr="0054685C">
        <w:trPr>
          <w:cnfStyle w:val="100000000000" w:firstRow="1" w:lastRow="0" w:firstColumn="0" w:lastColumn="0" w:oddVBand="0" w:evenVBand="0" w:oddHBand="0" w:evenHBand="0" w:firstRowFirstColumn="0" w:firstRowLastColumn="0" w:lastRowFirstColumn="0" w:lastRowLastColumn="0"/>
        </w:trPr>
        <w:tc>
          <w:tcPr>
            <w:tcW w:w="284" w:type="dxa"/>
            <w:tcBorders>
              <w:bottom w:val="single" w:sz="4" w:space="0" w:color="DBE5F1" w:themeColor="accent1" w:themeTint="33"/>
            </w:tcBorders>
          </w:tcPr>
          <w:p w:rsidR="00287A85" w:rsidRPr="00882417" w:rsidRDefault="00882417" w:rsidP="0054685C">
            <w:pPr>
              <w:pStyle w:val="FormularBezeichnungstext"/>
              <w:rPr>
                <w:sz w:val="17"/>
                <w:szCs w:val="17"/>
                <w:lang w:val="de-CH"/>
              </w:rPr>
            </w:pPr>
            <w:sdt>
              <w:sdtPr>
                <w:rPr>
                  <w:sz w:val="17"/>
                  <w:szCs w:val="17"/>
                  <w:lang w:val="de-CH"/>
                </w:rPr>
                <w:id w:val="-154149020"/>
                <w14:checkbox>
                  <w14:checked w14:val="0"/>
                  <w14:checkedState w14:val="2612" w14:font="MS Gothic"/>
                  <w14:uncheckedState w14:val="2610" w14:font="MS Gothic"/>
                </w14:checkbox>
              </w:sdtPr>
              <w:sdtEndPr/>
              <w:sdtContent>
                <w:r w:rsidR="00287A85" w:rsidRPr="00882417">
                  <w:rPr>
                    <w:rFonts w:ascii="MS Gothic" w:eastAsia="MS Gothic" w:hAnsi="MS Gothic"/>
                    <w:sz w:val="17"/>
                    <w:szCs w:val="17"/>
                    <w:lang w:val="de-CH"/>
                  </w:rPr>
                  <w:t>☐</w:t>
                </w:r>
              </w:sdtContent>
            </w:sdt>
          </w:p>
        </w:tc>
        <w:tc>
          <w:tcPr>
            <w:tcW w:w="9639" w:type="dxa"/>
            <w:tcBorders>
              <w:bottom w:val="single" w:sz="4" w:space="0" w:color="DBE5F1" w:themeColor="accent1" w:themeTint="33"/>
            </w:tcBorders>
          </w:tcPr>
          <w:p w:rsidR="00287A85" w:rsidRPr="00882417" w:rsidRDefault="00287A85" w:rsidP="00287A85">
            <w:pPr>
              <w:pStyle w:val="Text85pt"/>
            </w:pPr>
            <w:r w:rsidRPr="00882417">
              <w:t xml:space="preserve">Entgegennahme des Alarmierungsauftrags „ALLGEMEINER ALARM“ via Radio und Kan-tonale Alarmierungsplattform (Alarmierung ohne Konferenzgespräch, </w:t>
            </w:r>
            <w:r w:rsidRPr="00882417">
              <w:rPr>
                <w:color w:val="FF0000"/>
              </w:rPr>
              <w:t>Sprechdurchsage, SMS);</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572541332"/>
                <w14:checkbox>
                  <w14:checked w14:val="0"/>
                  <w14:checkedState w14:val="2612" w14:font="MS Gothic"/>
                  <w14:uncheckedState w14:val="2610" w14:font="MS Gothic"/>
                </w14:checkbox>
              </w:sdtPr>
              <w:sdtEndPr/>
              <w:sdtContent>
                <w:r w:rsidR="00287A85" w:rsidRPr="00882417">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Auslösung des ALLGEMEINEN ALARMS in der Zone 1 und den betroffenen Sektoren der Zone 2 innert 30’ gemäss Alarmierungsplanung veranlassen (Hörkontrolle stationäre Sirenen, mobile Sirenen, Telefonalarm abgelegene Gebiete);</w:t>
            </w:r>
          </w:p>
          <w:p w:rsidR="00287A85" w:rsidRPr="00882417" w:rsidRDefault="00287A85" w:rsidP="00287A85">
            <w:pPr>
              <w:pStyle w:val="Text85pt"/>
            </w:pPr>
            <w:r w:rsidRPr="00882417">
              <w:rPr>
                <w:b/>
              </w:rPr>
              <w:t>Abfolge:</w:t>
            </w:r>
            <w:r w:rsidRPr="00882417">
              <w:t xml:space="preserve"> 1 Minute ALLGEMEINER ALARM; 4 Minuten Wartezeit; 1 Minute ALLGEMEI-NER ALARM)</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86284225"/>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Bei negativer Hörkontrolle stationärer Sirenen (Versager Sirenenfernsteuerung Polyalert SFP) unverzüglich Handauslösung sicherstellen;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885605583"/>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rPr>
                <w:color w:val="FF0000"/>
              </w:rPr>
              <w:t>Rückkehr der mobilen Sirenen ab Ausgangspunkt laufend kontrollieren;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407807744"/>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Vollzugsmeldung über die Auslösung des ALLGEMEINEN ALARMS an die Gemeindebehörde/n und das GFO / RFO erstatten;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54711352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Journal und Übersichten nachführen;</w:t>
            </w:r>
          </w:p>
        </w:tc>
      </w:tr>
      <w:tr w:rsidR="00287A85" w:rsidRPr="00882417" w:rsidTr="00287A85">
        <w:trPr>
          <w:trHeight w:val="274"/>
        </w:trPr>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13312291"/>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Weitere Anordnungen der Behörden befolgen.</w:t>
            </w:r>
          </w:p>
        </w:tc>
      </w:tr>
    </w:tbl>
    <w:p w:rsidR="00287A85" w:rsidRPr="00882417" w:rsidRDefault="00287A85">
      <w:pPr>
        <w:spacing w:line="240" w:lineRule="auto"/>
      </w:pPr>
      <w:r w:rsidRPr="00882417">
        <w:br w:type="page"/>
      </w:r>
    </w:p>
    <w:p w:rsidR="00287A85" w:rsidRPr="00882417" w:rsidRDefault="00D7252B" w:rsidP="00D7252B">
      <w:pPr>
        <w:pStyle w:val="berschrift1"/>
        <w:spacing w:after="0"/>
      </w:pPr>
      <w:r w:rsidRPr="00882417">
        <w:lastRenderedPageBreak/>
        <w:t xml:space="preserve">Liste 3: </w:t>
      </w:r>
      <w:r w:rsidR="00287A85" w:rsidRPr="00882417">
        <w:t>Erneuter ALLGEMEINER ALARM</w:t>
      </w:r>
    </w:p>
    <w:p w:rsidR="00287A85" w:rsidRPr="00882417" w:rsidRDefault="00287A85" w:rsidP="00287A85">
      <w:r w:rsidRPr="00882417">
        <w:t>Aufgaben der Alarmstelle der Gemeinde nach Auslösung des ALLGEMEINEN ALARMS (gemäss Alarmierungsauftrag via Radio</w:t>
      </w:r>
      <w:r w:rsidRPr="00882417">
        <w:rPr>
          <w:strike/>
          <w:color w:val="FF0000"/>
        </w:rPr>
        <w:t>; ICARO</w:t>
      </w:r>
      <w:r w:rsidRPr="00882417">
        <w:t>)</w:t>
      </w:r>
    </w:p>
    <w:p w:rsidR="00287A85" w:rsidRPr="00882417" w:rsidRDefault="00D7252B" w:rsidP="00D7252B">
      <w:pPr>
        <w:pStyle w:val="berschrift1"/>
      </w:pPr>
      <w:r w:rsidRPr="00882417">
        <w:t>M</w:t>
      </w:r>
      <w:r w:rsidR="00287A85" w:rsidRPr="00882417">
        <w:t>assnahmen der Alarmstelle der Gemeinde (Stabsgruppe Feuerwehr)</w:t>
      </w:r>
    </w:p>
    <w:tbl>
      <w:tblPr>
        <w:tblStyle w:val="BETabelle1"/>
        <w:tblW w:w="9923" w:type="dxa"/>
        <w:tblLook w:val="04A0" w:firstRow="1" w:lastRow="0" w:firstColumn="1" w:lastColumn="0" w:noHBand="0" w:noVBand="1"/>
      </w:tblPr>
      <w:tblGrid>
        <w:gridCol w:w="284"/>
        <w:gridCol w:w="9639"/>
      </w:tblGrid>
      <w:tr w:rsidR="00287A85" w:rsidRPr="00882417" w:rsidTr="0054685C">
        <w:trPr>
          <w:cnfStyle w:val="100000000000" w:firstRow="1" w:lastRow="0" w:firstColumn="0" w:lastColumn="0" w:oddVBand="0" w:evenVBand="0" w:oddHBand="0" w:evenHBand="0" w:firstRowFirstColumn="0" w:firstRowLastColumn="0" w:lastRowFirstColumn="0" w:lastRowLastColumn="0"/>
        </w:trPr>
        <w:tc>
          <w:tcPr>
            <w:tcW w:w="284" w:type="dxa"/>
            <w:tcBorders>
              <w:bottom w:val="single" w:sz="4" w:space="0" w:color="DBE5F1" w:themeColor="accent1" w:themeTint="33"/>
            </w:tcBorders>
          </w:tcPr>
          <w:p w:rsidR="00287A85" w:rsidRPr="00882417" w:rsidRDefault="00882417" w:rsidP="00D7252B">
            <w:pPr>
              <w:pStyle w:val="Text85pt"/>
            </w:pPr>
            <w:sdt>
              <w:sdtPr>
                <w:id w:val="1070842688"/>
                <w14:checkbox>
                  <w14:checked w14:val="0"/>
                  <w14:checkedState w14:val="2612" w14:font="MS Gothic"/>
                  <w14:uncheckedState w14:val="2610" w14:font="MS Gothic"/>
                </w14:checkbox>
              </w:sdtPr>
              <w:sdtEndPr/>
              <w:sdtContent>
                <w:r w:rsidR="00287A85" w:rsidRPr="00882417">
                  <w:t>☐</w:t>
                </w:r>
              </w:sdtContent>
            </w:sdt>
          </w:p>
        </w:tc>
        <w:tc>
          <w:tcPr>
            <w:tcW w:w="9639" w:type="dxa"/>
            <w:tcBorders>
              <w:bottom w:val="single" w:sz="4" w:space="0" w:color="DBE5F1" w:themeColor="accent1" w:themeTint="33"/>
            </w:tcBorders>
          </w:tcPr>
          <w:p w:rsidR="00287A85" w:rsidRPr="00882417" w:rsidRDefault="00287A85" w:rsidP="00D7252B">
            <w:pPr>
              <w:pStyle w:val="Text85pt"/>
            </w:pPr>
            <w:r w:rsidRPr="00882417">
              <w:t xml:space="preserve">Entgegennahme des Alarmierungsauftrags „ALLGEMEINER ALARM“ via Radio und Kan-tonale Alarmierungsplattform (Alarmierung ohne Konferenzgespräch, </w:t>
            </w:r>
            <w:r w:rsidRPr="00882417">
              <w:rPr>
                <w:color w:val="FF0000"/>
              </w:rPr>
              <w:t>Sprechdurchsage, SMS);</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997267391"/>
                <w14:checkbox>
                  <w14:checked w14:val="0"/>
                  <w14:checkedState w14:val="2612" w14:font="MS Gothic"/>
                  <w14:uncheckedState w14:val="2610" w14:font="MS Gothic"/>
                </w14:checkbox>
              </w:sdtPr>
              <w:sdtEndPr/>
              <w:sdtContent>
                <w:r w:rsidR="00287A85" w:rsidRPr="00882417">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287A85">
            <w:pPr>
              <w:pStyle w:val="Text85pt"/>
            </w:pPr>
            <w:r w:rsidRPr="00882417">
              <w:t>Erneute Auslösung des ALLGEMEINEN ALARMS in der Zone 1 und den betroffenen Sek-toren der Zone 2 innert 30’ gemäss Alarmierungsplanung veranlassen (Hörkontrolle stationäre Sirenen, mobile Sirenen, Telefonalarm abgelegene Gebiete);</w:t>
            </w:r>
          </w:p>
          <w:p w:rsidR="00287A85" w:rsidRPr="00882417" w:rsidRDefault="00287A85" w:rsidP="00287A85">
            <w:pPr>
              <w:pStyle w:val="Text85pt"/>
            </w:pPr>
            <w:r w:rsidRPr="00882417">
              <w:tab/>
            </w:r>
            <w:bookmarkStart w:id="0" w:name="_GoBack"/>
            <w:r w:rsidRPr="00882417">
              <w:rPr>
                <w:b/>
              </w:rPr>
              <w:t>Abfolge:</w:t>
            </w:r>
            <w:bookmarkEnd w:id="0"/>
            <w:r w:rsidRPr="00882417">
              <w:t xml:space="preserve"> 1 Minute ALLGEMEINER ALARM; 4 Minuten Wartezeit; 1 Minute ALLGEMEI-NER ALARM)</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2205768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 xml:space="preserve">bei negativer Hörkontrolle stationäre Sirenen (Versager Sirenenfernsteuerung Polyalert SFP) unverzüglich </w:t>
            </w:r>
            <w:r w:rsidRPr="00882417">
              <w:rPr>
                <w:strike/>
                <w:color w:val="FF0000"/>
              </w:rPr>
              <w:t xml:space="preserve">Auslösung via regionalem KGi oder </w:t>
            </w:r>
            <w:r w:rsidRPr="00882417">
              <w:t>Handauslösung sicherstellen;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687403269"/>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Verbindungsaufnahme mit den kommunalen Exekutiven und Führungsorganen im eigenen Rayon der Feuerwehr, kurzer Informationsaustausch;</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351923862"/>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rPr>
                <w:color w:val="FF0000"/>
              </w:rPr>
              <w:t>Rückkehr der mobilen Sirenen ab Ausgangspunkt laufend kontrollieren;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935094992"/>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Personal der Einsatzdienste im Freien zurückrufen und an den geschützten Ort befehlen (z. B. Verkehrspersonal), entsprechend den angeordneten Schutzmassnahmen laut ICARO-Meldung;</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751840043"/>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Vollzugsmeldung über die Auslösung des ALLGE</w:t>
            </w:r>
            <w:r w:rsidR="00D7252B" w:rsidRPr="00882417">
              <w:t>MEINEN ALARMS an die Gemeindebe</w:t>
            </w:r>
            <w:r w:rsidRPr="00882417">
              <w:t>hörde/n und das GFO / RFO erstatten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346491006"/>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Journal und Übersichten nachführen;</w:t>
            </w:r>
          </w:p>
        </w:tc>
      </w:tr>
      <w:tr w:rsidR="00287A85" w:rsidRPr="00882417" w:rsidTr="0054685C">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604712967"/>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mit dem mandatierten Personal Keller oder Schutzraum beziehen und generelle Mass-nahmen zum Schutz der Bevölkerung befolgen, entsp</w:t>
            </w:r>
            <w:r w:rsidR="00D7252B" w:rsidRPr="00882417">
              <w:t>rechend den angeordneten Schutz</w:t>
            </w:r>
            <w:r w:rsidRPr="00882417">
              <w:t>massnahmen laut ICARO-Meldung;</w:t>
            </w:r>
          </w:p>
        </w:tc>
      </w:tr>
      <w:tr w:rsidR="00287A85" w:rsidRPr="00882417" w:rsidTr="0054685C">
        <w:trPr>
          <w:trHeight w:val="274"/>
        </w:trPr>
        <w:tc>
          <w:tcPr>
            <w:tcW w:w="284" w:type="dxa"/>
            <w:tcBorders>
              <w:top w:val="single" w:sz="2" w:space="0" w:color="C6D9F1" w:themeColor="text2" w:themeTint="33"/>
              <w:left w:val="nil"/>
              <w:bottom w:val="single" w:sz="2" w:space="0" w:color="C6D9F1" w:themeColor="text2" w:themeTint="33"/>
              <w:right w:val="nil"/>
            </w:tcBorders>
          </w:tcPr>
          <w:p w:rsidR="00287A85" w:rsidRPr="00882417" w:rsidRDefault="00882417" w:rsidP="0054685C">
            <w:pPr>
              <w:pStyle w:val="Text85pt"/>
            </w:pPr>
            <w:sdt>
              <w:sdtPr>
                <w:id w:val="1866798502"/>
                <w14:checkbox>
                  <w14:checked w14:val="0"/>
                  <w14:checkedState w14:val="2612" w14:font="MS Gothic"/>
                  <w14:uncheckedState w14:val="2610" w14:font="MS Gothic"/>
                </w14:checkbox>
              </w:sdtPr>
              <w:sdtEndPr/>
              <w:sdtContent>
                <w:r w:rsidR="00287A85"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287A85" w:rsidRPr="00882417" w:rsidRDefault="00287A85" w:rsidP="0054685C">
            <w:pPr>
              <w:pStyle w:val="Text85pt"/>
            </w:pPr>
            <w:r w:rsidRPr="00882417">
              <w:t>Weitere Anordnungen der Behörden befolgen.</w:t>
            </w:r>
          </w:p>
        </w:tc>
      </w:tr>
    </w:tbl>
    <w:p w:rsidR="00D7252B" w:rsidRPr="00882417" w:rsidRDefault="00D7252B">
      <w:pPr>
        <w:spacing w:line="240" w:lineRule="auto"/>
      </w:pPr>
      <w:r w:rsidRPr="00882417">
        <w:br w:type="page"/>
      </w:r>
    </w:p>
    <w:p w:rsidR="00287A85" w:rsidRPr="00882417" w:rsidRDefault="00287A85" w:rsidP="00D7252B">
      <w:pPr>
        <w:pStyle w:val="berschrift1"/>
        <w:spacing w:after="0"/>
      </w:pPr>
      <w:r w:rsidRPr="00882417">
        <w:lastRenderedPageBreak/>
        <w:t>Liste 4:</w:t>
      </w:r>
      <w:r w:rsidRPr="00882417">
        <w:tab/>
        <w:t>SCHNELLER STÖRFALL (nur Zone 1)</w:t>
      </w:r>
    </w:p>
    <w:p w:rsidR="00287A85" w:rsidRPr="00882417" w:rsidRDefault="00287A85" w:rsidP="00287A85">
      <w:r w:rsidRPr="00882417">
        <w:t>Aufgaben der Alarmstelle der Gemeinde bei einem SCHNELLEN STÖRFALL</w:t>
      </w:r>
    </w:p>
    <w:p w:rsidR="00287A85" w:rsidRPr="00882417" w:rsidRDefault="00287A85" w:rsidP="00D7252B">
      <w:pPr>
        <w:pStyle w:val="berschrift1"/>
        <w:spacing w:before="360"/>
      </w:pPr>
      <w:r w:rsidRPr="00882417">
        <w:t>Massnahmen der Alarmstelle der Gemeinde (Stabsgruppe Feuerwehr) in der Zone 1</w:t>
      </w:r>
    </w:p>
    <w:tbl>
      <w:tblPr>
        <w:tblStyle w:val="BETabelle1"/>
        <w:tblW w:w="9923" w:type="dxa"/>
        <w:tblLook w:val="04A0" w:firstRow="1" w:lastRow="0" w:firstColumn="1" w:lastColumn="0" w:noHBand="0" w:noVBand="1"/>
      </w:tblPr>
      <w:tblGrid>
        <w:gridCol w:w="284"/>
        <w:gridCol w:w="9639"/>
      </w:tblGrid>
      <w:tr w:rsidR="00D7252B" w:rsidRPr="00882417" w:rsidTr="0054685C">
        <w:trPr>
          <w:cnfStyle w:val="100000000000" w:firstRow="1" w:lastRow="0" w:firstColumn="0" w:lastColumn="0" w:oddVBand="0" w:evenVBand="0" w:oddHBand="0" w:evenHBand="0" w:firstRowFirstColumn="0" w:firstRowLastColumn="0" w:lastRowFirstColumn="0" w:lastRowLastColumn="0"/>
        </w:trPr>
        <w:tc>
          <w:tcPr>
            <w:tcW w:w="284" w:type="dxa"/>
            <w:tcBorders>
              <w:bottom w:val="single" w:sz="4" w:space="0" w:color="DBE5F1" w:themeColor="accent1" w:themeTint="33"/>
            </w:tcBorders>
          </w:tcPr>
          <w:p w:rsidR="00D7252B" w:rsidRPr="00882417" w:rsidRDefault="00882417" w:rsidP="0054685C">
            <w:pPr>
              <w:pStyle w:val="Text85pt"/>
            </w:pPr>
            <w:sdt>
              <w:sdtPr>
                <w:id w:val="2006082992"/>
                <w14:checkbox>
                  <w14:checked w14:val="0"/>
                  <w14:checkedState w14:val="2612" w14:font="MS Gothic"/>
                  <w14:uncheckedState w14:val="2610" w14:font="MS Gothic"/>
                </w14:checkbox>
              </w:sdtPr>
              <w:sdtEndPr/>
              <w:sdtContent>
                <w:r w:rsidR="00D7252B" w:rsidRPr="00882417">
                  <w:t>☐</w:t>
                </w:r>
              </w:sdtContent>
            </w:sdt>
          </w:p>
        </w:tc>
        <w:tc>
          <w:tcPr>
            <w:tcW w:w="9639" w:type="dxa"/>
            <w:tcBorders>
              <w:bottom w:val="single" w:sz="4" w:space="0" w:color="DBE5F1" w:themeColor="accent1" w:themeTint="33"/>
            </w:tcBorders>
          </w:tcPr>
          <w:p w:rsidR="00D7252B" w:rsidRPr="00882417" w:rsidRDefault="00D7252B" w:rsidP="0054685C">
            <w:pPr>
              <w:pStyle w:val="Text85pt"/>
            </w:pPr>
            <w:r w:rsidRPr="00882417">
              <w:t>Empfangene Meldung SCHNELLER STÖRFALL an Gemeindebehörde/n und Führungsorgane weiterleiten (gemäss Anhang 5);</w:t>
            </w:r>
          </w:p>
        </w:tc>
      </w:tr>
      <w:tr w:rsidR="00D7252B" w:rsidRPr="00882417" w:rsidTr="0054685C">
        <w:tc>
          <w:tcPr>
            <w:tcW w:w="284" w:type="dxa"/>
            <w:tcBorders>
              <w:top w:val="single" w:sz="2" w:space="0" w:color="C6D9F1" w:themeColor="text2" w:themeTint="33"/>
              <w:left w:val="nil"/>
              <w:bottom w:val="single" w:sz="2" w:space="0" w:color="C6D9F1" w:themeColor="text2" w:themeTint="33"/>
              <w:right w:val="nil"/>
            </w:tcBorders>
          </w:tcPr>
          <w:p w:rsidR="00D7252B" w:rsidRPr="00882417" w:rsidRDefault="00882417" w:rsidP="0054685C">
            <w:pPr>
              <w:pStyle w:val="Text85pt"/>
            </w:pPr>
            <w:sdt>
              <w:sdtPr>
                <w:id w:val="1826541420"/>
                <w14:checkbox>
                  <w14:checked w14:val="0"/>
                  <w14:checkedState w14:val="2612" w14:font="MS Gothic"/>
                  <w14:uncheckedState w14:val="2610" w14:font="MS Gothic"/>
                </w14:checkbox>
              </w:sdtPr>
              <w:sdtEndPr/>
              <w:sdtContent>
                <w:r w:rsidR="00D7252B" w:rsidRPr="00882417">
                  <w:t>☐</w:t>
                </w:r>
              </w:sdtContent>
            </w:sdt>
          </w:p>
        </w:tc>
        <w:tc>
          <w:tcPr>
            <w:tcW w:w="9639" w:type="dxa"/>
            <w:tcBorders>
              <w:top w:val="single" w:sz="2" w:space="0" w:color="C6D9F1" w:themeColor="text2" w:themeTint="33"/>
              <w:left w:val="nil"/>
              <w:bottom w:val="single" w:sz="2" w:space="0" w:color="C6D9F1" w:themeColor="text2" w:themeTint="33"/>
              <w:right w:val="nil"/>
            </w:tcBorders>
          </w:tcPr>
          <w:p w:rsidR="00D7252B" w:rsidRPr="00882417" w:rsidRDefault="00D7252B" w:rsidP="0054685C">
            <w:pPr>
              <w:pStyle w:val="Text85pt"/>
            </w:pPr>
            <w:r w:rsidRPr="00882417">
              <w:t xml:space="preserve">Auslösung Telefonalarm abgelegene und nicht beschallte Gebiete der Zone 1 gemäss Anhang 7 vollziehen und Vollzug der Kantonalen Alarmierungsplattform bestätigen (Telefon </w:t>
            </w:r>
            <w:r w:rsidRPr="00882417">
              <w:rPr>
                <w:color w:val="FF0000"/>
              </w:rPr>
              <w:t>und E-Mail</w:t>
            </w:r>
            <w:r w:rsidRPr="00882417">
              <w:t>);</w:t>
            </w:r>
          </w:p>
        </w:tc>
      </w:tr>
      <w:tr w:rsidR="00D7252B" w:rsidRPr="00882417" w:rsidTr="0054685C">
        <w:tc>
          <w:tcPr>
            <w:tcW w:w="284" w:type="dxa"/>
            <w:tcBorders>
              <w:top w:val="single" w:sz="2" w:space="0" w:color="C6D9F1" w:themeColor="text2" w:themeTint="33"/>
              <w:left w:val="nil"/>
              <w:bottom w:val="single" w:sz="2" w:space="0" w:color="C6D9F1" w:themeColor="text2" w:themeTint="33"/>
              <w:right w:val="nil"/>
            </w:tcBorders>
          </w:tcPr>
          <w:p w:rsidR="00D7252B" w:rsidRPr="00882417" w:rsidRDefault="00882417" w:rsidP="0054685C">
            <w:pPr>
              <w:pStyle w:val="Text85pt"/>
            </w:pPr>
            <w:sdt>
              <w:sdtPr>
                <w:id w:val="-1206947703"/>
                <w14:checkbox>
                  <w14:checked w14:val="0"/>
                  <w14:checkedState w14:val="2612" w14:font="MS Gothic"/>
                  <w14:uncheckedState w14:val="2610" w14:font="MS Gothic"/>
                </w14:checkbox>
              </w:sdtPr>
              <w:sdtEndPr/>
              <w:sdtContent>
                <w:r w:rsidR="00D7252B"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D7252B" w:rsidRPr="00882417" w:rsidRDefault="00D7252B" w:rsidP="0054685C">
            <w:pPr>
              <w:pStyle w:val="Text85pt"/>
            </w:pPr>
            <w:r w:rsidRPr="00882417">
              <w:t>Verzicht auf Mobilisierung zusätzliches Personal und Auslösung von Notfallmassnahmen, Verhalten analog übrige Bevölkerung (siehe unten);</w:t>
            </w:r>
          </w:p>
        </w:tc>
      </w:tr>
      <w:tr w:rsidR="00D7252B" w:rsidRPr="00882417" w:rsidTr="0054685C">
        <w:tc>
          <w:tcPr>
            <w:tcW w:w="284" w:type="dxa"/>
            <w:tcBorders>
              <w:top w:val="single" w:sz="2" w:space="0" w:color="C6D9F1" w:themeColor="text2" w:themeTint="33"/>
              <w:left w:val="nil"/>
              <w:bottom w:val="single" w:sz="2" w:space="0" w:color="C6D9F1" w:themeColor="text2" w:themeTint="33"/>
              <w:right w:val="nil"/>
            </w:tcBorders>
          </w:tcPr>
          <w:p w:rsidR="00D7252B" w:rsidRPr="00882417" w:rsidRDefault="00882417" w:rsidP="0054685C">
            <w:pPr>
              <w:pStyle w:val="Text85pt"/>
            </w:pPr>
            <w:sdt>
              <w:sdtPr>
                <w:id w:val="-2069556845"/>
                <w14:checkbox>
                  <w14:checked w14:val="0"/>
                  <w14:checkedState w14:val="2612" w14:font="MS Gothic"/>
                  <w14:uncheckedState w14:val="2610" w14:font="MS Gothic"/>
                </w14:checkbox>
              </w:sdtPr>
              <w:sdtEndPr/>
              <w:sdtContent>
                <w:r w:rsidR="00D7252B" w:rsidRPr="00882417">
                  <w:rPr>
                    <w:rFonts w:ascii="MS Gothic" w:eastAsia="MS Gothic" w:hAnsi="MS Gothic"/>
                  </w:rPr>
                  <w:t>☐</w:t>
                </w:r>
              </w:sdtContent>
            </w:sdt>
          </w:p>
        </w:tc>
        <w:tc>
          <w:tcPr>
            <w:tcW w:w="9639" w:type="dxa"/>
            <w:tcBorders>
              <w:top w:val="single" w:sz="2" w:space="0" w:color="C6D9F1" w:themeColor="text2" w:themeTint="33"/>
              <w:left w:val="nil"/>
              <w:bottom w:val="single" w:sz="2" w:space="0" w:color="C6D9F1" w:themeColor="text2" w:themeTint="33"/>
              <w:right w:val="nil"/>
            </w:tcBorders>
          </w:tcPr>
          <w:p w:rsidR="00D7252B" w:rsidRPr="00882417" w:rsidRDefault="00D7252B" w:rsidP="0054685C">
            <w:pPr>
              <w:pStyle w:val="Text85pt"/>
            </w:pPr>
            <w:r w:rsidRPr="00882417">
              <w:t>Aufrechterhaltung der Notfallbereitschaft zur Rettung von Leben (Inkaufnahme geringfügiger Verstrahlung (max. 50 mSv, resp. 250 mSv für Lebensrettungen).</w:t>
            </w:r>
          </w:p>
        </w:tc>
      </w:tr>
    </w:tbl>
    <w:p w:rsidR="00287A85" w:rsidRPr="00882417" w:rsidRDefault="00287A85" w:rsidP="00D7252B">
      <w:pPr>
        <w:pStyle w:val="berschrift2"/>
      </w:pPr>
      <w:r w:rsidRPr="00882417">
        <w:t>Verhalten der Bevölkerung</w:t>
      </w:r>
    </w:p>
    <w:p w:rsidR="00287A85" w:rsidRPr="00882417" w:rsidRDefault="00287A85" w:rsidP="00287A85">
      <w:r w:rsidRPr="00882417">
        <w:t>Beim Ertönen der Sirenen sind nachfolgende Massnahmen zu treffen:</w:t>
      </w:r>
    </w:p>
    <w:p w:rsidR="00287A85" w:rsidRPr="00882417" w:rsidRDefault="00287A85" w:rsidP="00D7252B">
      <w:pPr>
        <w:pStyle w:val="Listenabsatz"/>
        <w:numPr>
          <w:ilvl w:val="0"/>
          <w:numId w:val="49"/>
        </w:numPr>
      </w:pPr>
      <w:r w:rsidRPr="00882417">
        <w:t>Sofort das Innere eines Hauses aufsuchen und den Radioempfang sicherstellen. Der Aufenthalt im Freien soll nur noch in Notfällen erfolgen;</w:t>
      </w:r>
    </w:p>
    <w:p w:rsidR="00287A85" w:rsidRPr="00882417" w:rsidRDefault="00287A85" w:rsidP="00D7252B">
      <w:pPr>
        <w:pStyle w:val="Listenabsatz"/>
        <w:numPr>
          <w:ilvl w:val="0"/>
          <w:numId w:val="49"/>
        </w:numPr>
      </w:pPr>
      <w:r w:rsidRPr="00882417">
        <w:t>Die Fenster und Türen ins Freie schliessen;</w:t>
      </w:r>
    </w:p>
    <w:p w:rsidR="00287A85" w:rsidRPr="00882417" w:rsidRDefault="00287A85" w:rsidP="00D7252B">
      <w:pPr>
        <w:pStyle w:val="Listenabsatz"/>
        <w:numPr>
          <w:ilvl w:val="0"/>
          <w:numId w:val="49"/>
        </w:numPr>
      </w:pPr>
      <w:r w:rsidRPr="00882417">
        <w:t>Das Telefon nur im Notfall benutzen;</w:t>
      </w:r>
    </w:p>
    <w:p w:rsidR="00287A85" w:rsidRPr="00882417" w:rsidRDefault="00287A85" w:rsidP="00D7252B">
      <w:pPr>
        <w:pStyle w:val="Listenabsatz"/>
        <w:numPr>
          <w:ilvl w:val="0"/>
          <w:numId w:val="49"/>
        </w:numPr>
      </w:pPr>
      <w:r w:rsidRPr="00882417">
        <w:t>Betriebe, Schulen, Heime, Spitäler und öffentliche Dienste sorgen bestmöglich und sinngemäss für alle Personen, die sich in ihrer Obhut befinden.</w:t>
      </w:r>
    </w:p>
    <w:p w:rsidR="00D7252B" w:rsidRPr="00882417" w:rsidRDefault="00D7252B" w:rsidP="00D7252B">
      <w:pPr>
        <w:spacing w:after="240"/>
        <w:rPr>
          <w:rFonts w:ascii="Arial" w:hAnsi="Arial" w:cs="Arial"/>
          <w:sz w:val="22"/>
        </w:rPr>
      </w:pPr>
      <w:r w:rsidRPr="00882417">
        <w:rPr>
          <w:rFonts w:ascii="Arial" w:hAnsi="Arial" w:cs="Arial"/>
          <w:noProof/>
          <w:sz w:val="22"/>
          <w:lang w:eastAsia="de-CH"/>
        </w:rPr>
        <mc:AlternateContent>
          <mc:Choice Requires="wps">
            <w:drawing>
              <wp:anchor distT="0" distB="0" distL="114300" distR="114300" simplePos="0" relativeHeight="251684864" behindDoc="0" locked="0" layoutInCell="1" allowOverlap="1" wp14:anchorId="3B316888" wp14:editId="7183FB26">
                <wp:simplePos x="0" y="0"/>
                <wp:positionH relativeFrom="column">
                  <wp:posOffset>2246630</wp:posOffset>
                </wp:positionH>
                <wp:positionV relativeFrom="paragraph">
                  <wp:posOffset>1678305</wp:posOffset>
                </wp:positionV>
                <wp:extent cx="1427480" cy="691515"/>
                <wp:effectExtent l="13335" t="6350" r="6985" b="6985"/>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91515"/>
                        </a:xfrm>
                        <a:prstGeom prst="rect">
                          <a:avLst/>
                        </a:prstGeom>
                        <a:solidFill>
                          <a:srgbClr val="FFFFFF"/>
                        </a:solidFill>
                        <a:ln w="9525">
                          <a:solidFill>
                            <a:srgbClr val="000000"/>
                          </a:solidFill>
                          <a:miter lim="800000"/>
                          <a:headEnd/>
                          <a:tailEnd/>
                        </a:ln>
                      </wps:spPr>
                      <wps:txbx>
                        <w:txbxContent>
                          <w:p w:rsidR="00D7252B" w:rsidRPr="00882417" w:rsidRDefault="00D7252B" w:rsidP="00D7252B">
                            <w:r w:rsidRPr="00882417">
                              <w:rPr>
                                <w:rFonts w:ascii="Arial" w:hAnsi="Arial" w:cs="Arial"/>
                                <w:noProof/>
                                <w:color w:val="222222"/>
                                <w:sz w:val="23"/>
                                <w:szCs w:val="23"/>
                                <w:lang w:eastAsia="de-CH"/>
                              </w:rPr>
                              <w:drawing>
                                <wp:inline distT="0" distB="0" distL="0" distR="0" wp14:anchorId="4A321EE2" wp14:editId="7FD79BD7">
                                  <wp:extent cx="1234440" cy="586740"/>
                                  <wp:effectExtent l="0" t="0" r="3810" b="3810"/>
                                  <wp:docPr id="64" name="Grafik 64" descr="Radio SRF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Radio SRF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586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316888" id="_x0000_t202" coordsize="21600,21600" o:spt="202" path="m,l,21600r21600,l21600,xe">
                <v:stroke joinstyle="miter"/>
                <v:path gradientshapeok="t" o:connecttype="rect"/>
              </v:shapetype>
              <v:shape id="Textfeld 63" o:spid="_x0000_s1026" type="#_x0000_t202" style="position:absolute;margin-left:176.9pt;margin-top:132.15pt;width:112.4pt;height:54.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">
                <v:textbox style="mso-fit-shape-to-text:t">
                  <w:txbxContent>
                    <w:p w:rsidR="00D7252B" w:rsidRPr="00882417" w:rsidRDefault="00D7252B" w:rsidP="00D7252B">
                      <w:r w:rsidRPr="00882417">
                        <w:rPr>
                          <w:rFonts w:ascii="Arial" w:hAnsi="Arial" w:cs="Arial"/>
                          <w:noProof/>
                          <w:color w:val="222222"/>
                          <w:sz w:val="23"/>
                          <w:szCs w:val="23"/>
                          <w:lang w:eastAsia="de-CH"/>
                        </w:rPr>
                        <w:drawing>
                          <wp:inline distT="0" distB="0" distL="0" distR="0" wp14:anchorId="4A321EE2" wp14:editId="7FD79BD7">
                            <wp:extent cx="1234440" cy="586740"/>
                            <wp:effectExtent l="0" t="0" r="3810" b="3810"/>
                            <wp:docPr id="64" name="Grafik 64" descr="Radio SRF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Radio SRF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586740"/>
                                    </a:xfrm>
                                    <a:prstGeom prst="rect">
                                      <a:avLst/>
                                    </a:prstGeom>
                                    <a:noFill/>
                                    <a:ln>
                                      <a:noFill/>
                                    </a:ln>
                                  </pic:spPr>
                                </pic:pic>
                              </a:graphicData>
                            </a:graphic>
                          </wp:inline>
                        </w:drawing>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83840" behindDoc="0" locked="0" layoutInCell="1" allowOverlap="1" wp14:anchorId="6F46E786" wp14:editId="0E2CF027">
                <wp:simplePos x="0" y="0"/>
                <wp:positionH relativeFrom="column">
                  <wp:posOffset>2235200</wp:posOffset>
                </wp:positionH>
                <wp:positionV relativeFrom="paragraph">
                  <wp:posOffset>3677920</wp:posOffset>
                </wp:positionV>
                <wp:extent cx="3699510" cy="261620"/>
                <wp:effectExtent l="11430" t="5715" r="13335" b="889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261620"/>
                        </a:xfrm>
                        <a:prstGeom prst="rect">
                          <a:avLst/>
                        </a:prstGeom>
                        <a:solidFill>
                          <a:srgbClr val="DDD8C2"/>
                        </a:solidFill>
                        <a:ln w="9525">
                          <a:solidFill>
                            <a:srgbClr val="FFFFFF"/>
                          </a:solidFill>
                          <a:miter lim="800000"/>
                          <a:headEnd/>
                          <a:tailEnd/>
                        </a:ln>
                      </wps:spPr>
                      <wps:txbx>
                        <w:txbxContent>
                          <w:p w:rsidR="00D7252B" w:rsidRPr="00ED743F" w:rsidRDefault="00D7252B" w:rsidP="00D7252B">
                            <w:pPr>
                              <w:rPr>
                                <w:rFonts w:ascii="Arial" w:hAnsi="Arial" w:cs="Arial"/>
                                <w:b/>
                              </w:rPr>
                            </w:pPr>
                            <w:r w:rsidRPr="00ED743F">
                              <w:rPr>
                                <w:rFonts w:ascii="Arial" w:hAnsi="Arial" w:cs="Arial"/>
                                <w:b/>
                              </w:rPr>
                              <w:t>Konferenzgespräch Alarmstelle der Gemeinde</w:t>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E786" id="Textfeld 61" o:spid="_x0000_s1027" type="#_x0000_t202" style="position:absolute;margin-left:176pt;margin-top:289.6pt;width:291.3pt;height:2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" fillcolor="#ddd8c2" strokecolor="white">
                <v:textbox>
                  <w:txbxContent>
                    <w:p w:rsidR="00D7252B" w:rsidRPr="00ED743F" w:rsidRDefault="00D7252B" w:rsidP="00D7252B">
                      <w:pPr>
                        <w:rPr>
                          <w:rFonts w:ascii="Arial" w:hAnsi="Arial" w:cs="Arial"/>
                          <w:b/>
                        </w:rPr>
                      </w:pPr>
                      <w:r w:rsidRPr="00ED743F">
                        <w:rPr>
                          <w:rFonts w:ascii="Arial" w:hAnsi="Arial" w:cs="Arial"/>
                          <w:b/>
                        </w:rPr>
                        <w:t>Konferenzgespräch Alarmstelle der Gemeinde</w:t>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r w:rsidRPr="00ED743F">
                        <w:rPr>
                          <w:rFonts w:ascii="Arial" w:hAnsi="Arial" w:cs="Arial"/>
                          <w:b/>
                        </w:rPr>
                        <w:tab/>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4624" behindDoc="0" locked="0" layoutInCell="1" allowOverlap="1" wp14:anchorId="6D05AE01" wp14:editId="0DF15227">
                <wp:simplePos x="0" y="0"/>
                <wp:positionH relativeFrom="column">
                  <wp:posOffset>5335905</wp:posOffset>
                </wp:positionH>
                <wp:positionV relativeFrom="paragraph">
                  <wp:posOffset>2477770</wp:posOffset>
                </wp:positionV>
                <wp:extent cx="0" cy="210185"/>
                <wp:effectExtent l="64135" t="15240" r="59690" b="22225"/>
                <wp:wrapNone/>
                <wp:docPr id="60" name="Gerade Verbindung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15pt,195.1pt" to="420.1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63360" behindDoc="0" locked="0" layoutInCell="1" allowOverlap="1" wp14:anchorId="7DE96A52" wp14:editId="7EA0C8EA">
                <wp:simplePos x="0" y="0"/>
                <wp:positionH relativeFrom="column">
                  <wp:posOffset>-13335</wp:posOffset>
                </wp:positionH>
                <wp:positionV relativeFrom="paragraph">
                  <wp:posOffset>74295</wp:posOffset>
                </wp:positionV>
                <wp:extent cx="6109335" cy="4800600"/>
                <wp:effectExtent l="10795" t="12065" r="13970" b="6985"/>
                <wp:wrapNone/>
                <wp:docPr id="59" name="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9" o:spid="_x0000_s1026" style="position:absolute;margin-left:-1.05pt;margin-top:5.85pt;width:481.05pt;height:3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"/>
            </w:pict>
          </mc:Fallback>
        </mc:AlternateContent>
      </w:r>
      <w:r w:rsidRPr="00882417">
        <w:rPr>
          <w:rFonts w:ascii="Arial" w:hAnsi="Arial" w:cs="Arial"/>
          <w:noProof/>
          <w:sz w:val="22"/>
          <w:lang w:eastAsia="de-CH"/>
        </w:rPr>
        <mc:AlternateContent>
          <mc:Choice Requires="wps">
            <w:drawing>
              <wp:anchor distT="0" distB="0" distL="114300" distR="114300" simplePos="0" relativeHeight="251682816" behindDoc="0" locked="0" layoutInCell="1" allowOverlap="1" wp14:anchorId="7948C63F" wp14:editId="77EA47DC">
                <wp:simplePos x="0" y="0"/>
                <wp:positionH relativeFrom="column">
                  <wp:posOffset>607695</wp:posOffset>
                </wp:positionH>
                <wp:positionV relativeFrom="paragraph">
                  <wp:posOffset>3780790</wp:posOffset>
                </wp:positionV>
                <wp:extent cx="1537335" cy="1905"/>
                <wp:effectExtent l="12700" t="60960" r="21590" b="60960"/>
                <wp:wrapNone/>
                <wp:docPr id="58" name="Gerade Verbindung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19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297.7pt" to="168.9pt,2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78720" behindDoc="0" locked="0" layoutInCell="1" allowOverlap="1" wp14:anchorId="71D3AF31" wp14:editId="60F4D6C5">
                <wp:simplePos x="0" y="0"/>
                <wp:positionH relativeFrom="column">
                  <wp:posOffset>98425</wp:posOffset>
                </wp:positionH>
                <wp:positionV relativeFrom="paragraph">
                  <wp:posOffset>3939540</wp:posOffset>
                </wp:positionV>
                <wp:extent cx="965200" cy="873125"/>
                <wp:effectExtent l="0" t="635" r="0" b="254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Default="00D7252B" w:rsidP="00D7252B">
                            <w:r>
                              <w:rPr>
                                <w:noProof/>
                                <w:lang w:eastAsia="de-CH"/>
                              </w:rPr>
                              <w:drawing>
                                <wp:inline distT="0" distB="0" distL="0" distR="0" wp14:anchorId="687A3E84" wp14:editId="34BD2F10">
                                  <wp:extent cx="784860" cy="784860"/>
                                  <wp:effectExtent l="0" t="0" r="0" b="0"/>
                                  <wp:docPr id="56" name="Grafik 56" descr="480px-Messagebox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480px-Messagebox_in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3AF31" id="Textfeld 57" o:spid="_x0000_s1028" type="#_x0000_t202" style="position:absolute;margin-left:7.75pt;margin-top:310.2pt;width:76pt;height:68.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AbggIAABU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" stroked="f">
                <v:textbox style="mso-fit-shape-to-text:t">
                  <w:txbxContent>
                    <w:p w:rsidR="00D7252B" w:rsidRDefault="00D7252B" w:rsidP="00D7252B">
                      <w:r>
                        <w:rPr>
                          <w:noProof/>
                          <w:lang w:eastAsia="de-CH"/>
                        </w:rPr>
                        <w:drawing>
                          <wp:inline distT="0" distB="0" distL="0" distR="0" wp14:anchorId="687A3E84" wp14:editId="34BD2F10">
                            <wp:extent cx="784860" cy="784860"/>
                            <wp:effectExtent l="0" t="0" r="0" b="0"/>
                            <wp:docPr id="56" name="Grafik 56" descr="480px-Messagebox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480px-Messagebox_in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3600" behindDoc="0" locked="0" layoutInCell="1" allowOverlap="1" wp14:anchorId="2BE03A08" wp14:editId="541EFF0D">
                <wp:simplePos x="0" y="0"/>
                <wp:positionH relativeFrom="column">
                  <wp:posOffset>3674110</wp:posOffset>
                </wp:positionH>
                <wp:positionV relativeFrom="paragraph">
                  <wp:posOffset>3134995</wp:posOffset>
                </wp:positionV>
                <wp:extent cx="897890" cy="0"/>
                <wp:effectExtent l="12065" t="62865" r="23495" b="60960"/>
                <wp:wrapNone/>
                <wp:docPr id="55" name="Gerade Verbindung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246.85pt" to="5in,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72576" behindDoc="0" locked="0" layoutInCell="1" allowOverlap="1" wp14:anchorId="442B6DC3" wp14:editId="511EBC16">
                <wp:simplePos x="0" y="0"/>
                <wp:positionH relativeFrom="column">
                  <wp:posOffset>4572000</wp:posOffset>
                </wp:positionH>
                <wp:positionV relativeFrom="paragraph">
                  <wp:posOffset>2703195</wp:posOffset>
                </wp:positionV>
                <wp:extent cx="1438910" cy="911860"/>
                <wp:effectExtent l="0" t="2540" r="381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52B" w:rsidRDefault="00D7252B" w:rsidP="00D7252B">
                            <w:r>
                              <w:rPr>
                                <w:noProof/>
                                <w:lang w:eastAsia="de-CH"/>
                              </w:rPr>
                              <w:drawing>
                                <wp:inline distT="0" distB="0" distL="0" distR="0" wp14:anchorId="3530FE3C" wp14:editId="33961339">
                                  <wp:extent cx="1257300" cy="822960"/>
                                  <wp:effectExtent l="0" t="0" r="0" b="0"/>
                                  <wp:docPr id="53" name="Grafik 53" descr="Fast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astRe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822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2B6DC3" id="Textfeld 54" o:spid="_x0000_s1029" type="#_x0000_t202" style="position:absolute;margin-left:5in;margin-top:212.85pt;width:113.3pt;height:71.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oEuA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" filled="f" stroked="f">
                <v:textbox style="mso-fit-shape-to-text:t">
                  <w:txbxContent>
                    <w:p w:rsidR="00D7252B" w:rsidRDefault="00D7252B" w:rsidP="00D7252B">
                      <w:r>
                        <w:rPr>
                          <w:noProof/>
                          <w:lang w:eastAsia="de-CH"/>
                        </w:rPr>
                        <w:drawing>
                          <wp:inline distT="0" distB="0" distL="0" distR="0" wp14:anchorId="3530FE3C" wp14:editId="33961339">
                            <wp:extent cx="1257300" cy="822960"/>
                            <wp:effectExtent l="0" t="0" r="0" b="0"/>
                            <wp:docPr id="53" name="Grafik 53" descr="Fast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astRe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822960"/>
                                    </a:xfrm>
                                    <a:prstGeom prst="rect">
                                      <a:avLst/>
                                    </a:prstGeom>
                                    <a:noFill/>
                                    <a:ln>
                                      <a:noFill/>
                                    </a:ln>
                                  </pic:spPr>
                                </pic:pic>
                              </a:graphicData>
                            </a:graphic>
                          </wp:inline>
                        </w:drawing>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1552" behindDoc="0" locked="0" layoutInCell="1" allowOverlap="1" wp14:anchorId="23228790" wp14:editId="7EB7648B">
                <wp:simplePos x="0" y="0"/>
                <wp:positionH relativeFrom="column">
                  <wp:posOffset>607695</wp:posOffset>
                </wp:positionH>
                <wp:positionV relativeFrom="paragraph">
                  <wp:posOffset>3133090</wp:posOffset>
                </wp:positionV>
                <wp:extent cx="1537335" cy="1905"/>
                <wp:effectExtent l="12700" t="60960" r="21590" b="60960"/>
                <wp:wrapNone/>
                <wp:docPr id="52" name="Gerade Verbindung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19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246.7pt" to="168.9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81792" behindDoc="0" locked="0" layoutInCell="1" allowOverlap="1" wp14:anchorId="5C992267" wp14:editId="79C9B7A2">
                <wp:simplePos x="0" y="0"/>
                <wp:positionH relativeFrom="column">
                  <wp:posOffset>2145030</wp:posOffset>
                </wp:positionH>
                <wp:positionV relativeFrom="paragraph">
                  <wp:posOffset>2687955</wp:posOffset>
                </wp:positionV>
                <wp:extent cx="1623060" cy="94932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Default="00D7252B" w:rsidP="00D7252B">
                            <w:r>
                              <w:rPr>
                                <w:noProof/>
                                <w:lang w:eastAsia="de-CH"/>
                              </w:rPr>
                              <w:drawing>
                                <wp:inline distT="0" distB="0" distL="0" distR="0" wp14:anchorId="662C9B99" wp14:editId="585A257B">
                                  <wp:extent cx="1440180" cy="861060"/>
                                  <wp:effectExtent l="0" t="0" r="7620" b="0"/>
                                  <wp:docPr id="50" name="Grafik 50" descr="126478_1_S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26478_1_Sire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861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992267" id="Textfeld 51" o:spid="_x0000_s1030" type="#_x0000_t202" style="position:absolute;margin-left:168.9pt;margin-top:211.65pt;width:127.8pt;height:74.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" stroked="f">
                <v:textbox style="mso-fit-shape-to-text:t">
                  <w:txbxContent>
                    <w:p w:rsidR="00D7252B" w:rsidRDefault="00D7252B" w:rsidP="00D7252B">
                      <w:r>
                        <w:rPr>
                          <w:noProof/>
                          <w:lang w:eastAsia="de-CH"/>
                        </w:rPr>
                        <w:drawing>
                          <wp:inline distT="0" distB="0" distL="0" distR="0" wp14:anchorId="662C9B99" wp14:editId="585A257B">
                            <wp:extent cx="1440180" cy="861060"/>
                            <wp:effectExtent l="0" t="0" r="7620" b="0"/>
                            <wp:docPr id="50" name="Grafik 50" descr="126478_1_S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26478_1_Sire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861060"/>
                                    </a:xfrm>
                                    <a:prstGeom prst="rect">
                                      <a:avLst/>
                                    </a:prstGeom>
                                    <a:noFill/>
                                    <a:ln>
                                      <a:noFill/>
                                    </a:ln>
                                  </pic:spPr>
                                </pic:pic>
                              </a:graphicData>
                            </a:graphic>
                          </wp:inline>
                        </w:drawing>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7696" behindDoc="0" locked="0" layoutInCell="1" allowOverlap="1" wp14:anchorId="4A96C979" wp14:editId="15BBF7F5">
                <wp:simplePos x="0" y="0"/>
                <wp:positionH relativeFrom="column">
                  <wp:posOffset>2598420</wp:posOffset>
                </wp:positionH>
                <wp:positionV relativeFrom="paragraph">
                  <wp:posOffset>2494915</wp:posOffset>
                </wp:positionV>
                <wp:extent cx="1346835" cy="300355"/>
                <wp:effectExtent l="3175" t="3810" r="2540" b="63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52B" w:rsidRPr="00D2336A" w:rsidRDefault="00D7252B" w:rsidP="00D7252B">
                            <w:pPr>
                              <w:rPr>
                                <w:rFonts w:ascii="Arial" w:hAnsi="Arial" w:cs="Arial"/>
                                <w:b/>
                                <w:sz w:val="22"/>
                              </w:rPr>
                            </w:pPr>
                            <w:r w:rsidRPr="00D2336A">
                              <w:rPr>
                                <w:rFonts w:ascii="Arial" w:hAnsi="Arial" w:cs="Arial"/>
                                <w:b/>
                                <w:sz w:val="22"/>
                              </w:rPr>
                              <w:t>ZONE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C979" id="Textfeld 49" o:spid="_x0000_s1031" type="#_x0000_t202" style="position:absolute;margin-left:204.6pt;margin-top:196.45pt;width:106.05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HyugIAAMI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" filled="f" stroked="f">
                <v:textbox>
                  <w:txbxContent>
                    <w:p w:rsidR="00D7252B" w:rsidRPr="00D2336A" w:rsidRDefault="00D7252B" w:rsidP="00D7252B">
                      <w:pPr>
                        <w:rPr>
                          <w:rFonts w:ascii="Arial" w:hAnsi="Arial" w:cs="Arial"/>
                          <w:b/>
                          <w:sz w:val="22"/>
                        </w:rPr>
                      </w:pPr>
                      <w:r w:rsidRPr="00D2336A">
                        <w:rPr>
                          <w:rFonts w:ascii="Arial" w:hAnsi="Arial" w:cs="Arial"/>
                          <w:b/>
                          <w:sz w:val="22"/>
                        </w:rPr>
                        <w:t>ZONE 1</w:t>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80768" behindDoc="0" locked="0" layoutInCell="1" allowOverlap="1" wp14:anchorId="6724330A" wp14:editId="72C6F9F2">
                <wp:simplePos x="0" y="0"/>
                <wp:positionH relativeFrom="column">
                  <wp:posOffset>31750</wp:posOffset>
                </wp:positionH>
                <wp:positionV relativeFrom="paragraph">
                  <wp:posOffset>119380</wp:posOffset>
                </wp:positionV>
                <wp:extent cx="2618740" cy="245745"/>
                <wp:effectExtent l="0" t="0" r="1905" b="1905"/>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52B" w:rsidRPr="00E17478" w:rsidRDefault="00D7252B" w:rsidP="00D7252B">
                            <w:pPr>
                              <w:rPr>
                                <w:rFonts w:ascii="Arial" w:hAnsi="Arial" w:cs="Arial"/>
                                <w:b/>
                                <w:sz w:val="22"/>
                              </w:rPr>
                            </w:pPr>
                            <w:r>
                              <w:rPr>
                                <w:rFonts w:ascii="Arial" w:hAnsi="Arial" w:cs="Arial"/>
                                <w:b/>
                                <w:sz w:val="22"/>
                              </w:rPr>
                              <w:t>Abläufe SCHNELLER STOE</w:t>
                            </w:r>
                            <w:r w:rsidRPr="00E17478">
                              <w:rPr>
                                <w:rFonts w:ascii="Arial" w:hAnsi="Arial" w:cs="Arial"/>
                                <w:b/>
                                <w:sz w:val="22"/>
                              </w:rPr>
                              <w:t>RFALL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4330A" id="Textfeld 48" o:spid="_x0000_s1032" type="#_x0000_t202" style="position:absolute;margin-left:2.5pt;margin-top:9.4pt;width:206.2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Ou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" filled="f" stroked="f">
                <v:textbox>
                  <w:txbxContent>
                    <w:p w:rsidR="00D7252B" w:rsidRPr="00E17478" w:rsidRDefault="00D7252B" w:rsidP="00D7252B">
                      <w:pPr>
                        <w:rPr>
                          <w:rFonts w:ascii="Arial" w:hAnsi="Arial" w:cs="Arial"/>
                          <w:b/>
                          <w:sz w:val="22"/>
                        </w:rPr>
                      </w:pPr>
                      <w:r>
                        <w:rPr>
                          <w:rFonts w:ascii="Arial" w:hAnsi="Arial" w:cs="Arial"/>
                          <w:b/>
                          <w:sz w:val="22"/>
                        </w:rPr>
                        <w:t>Abläufe SCHNELLER STOE</w:t>
                      </w:r>
                      <w:r w:rsidRPr="00E17478">
                        <w:rPr>
                          <w:rFonts w:ascii="Arial" w:hAnsi="Arial" w:cs="Arial"/>
                          <w:b/>
                          <w:sz w:val="22"/>
                        </w:rPr>
                        <w:t>RFALL</w:t>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9744" behindDoc="0" locked="0" layoutInCell="1" allowOverlap="1" wp14:anchorId="566FA7A8" wp14:editId="147FC3B5">
                <wp:simplePos x="0" y="0"/>
                <wp:positionH relativeFrom="column">
                  <wp:posOffset>1187450</wp:posOffset>
                </wp:positionH>
                <wp:positionV relativeFrom="paragraph">
                  <wp:posOffset>4026535</wp:posOffset>
                </wp:positionV>
                <wp:extent cx="4832350" cy="691515"/>
                <wp:effectExtent l="1905" t="1905" r="4445" b="190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Default="00D7252B" w:rsidP="00D7252B">
                            <w:pPr>
                              <w:rPr>
                                <w:rFonts w:ascii="Arial" w:hAnsi="Arial" w:cs="Arial"/>
                                <w:b/>
                                <w:sz w:val="22"/>
                              </w:rPr>
                            </w:pPr>
                            <w:r w:rsidRPr="00555493">
                              <w:rPr>
                                <w:rFonts w:ascii="Arial" w:hAnsi="Arial" w:cs="Arial"/>
                                <w:b/>
                                <w:sz w:val="22"/>
                              </w:rPr>
                              <w:t>Weitergabe der Information</w:t>
                            </w:r>
                          </w:p>
                          <w:p w:rsidR="00D7252B" w:rsidRDefault="00D7252B" w:rsidP="00D7252B">
                            <w:pPr>
                              <w:numPr>
                                <w:ilvl w:val="0"/>
                                <w:numId w:val="44"/>
                              </w:numPr>
                              <w:tabs>
                                <w:tab w:val="clear" w:pos="720"/>
                                <w:tab w:val="num" w:pos="240"/>
                              </w:tabs>
                              <w:spacing w:before="120" w:line="240" w:lineRule="auto"/>
                              <w:ind w:hanging="720"/>
                              <w:rPr>
                                <w:rFonts w:ascii="Arial" w:hAnsi="Arial" w:cs="Arial"/>
                                <w:b/>
                                <w:sz w:val="22"/>
                              </w:rPr>
                            </w:pPr>
                            <w:r>
                              <w:rPr>
                                <w:rFonts w:ascii="Arial" w:hAnsi="Arial" w:cs="Arial"/>
                                <w:b/>
                                <w:sz w:val="22"/>
                              </w:rPr>
                              <w:t>an kommunale Exekutiven und Führungsorgane</w:t>
                            </w:r>
                          </w:p>
                          <w:p w:rsidR="00D7252B" w:rsidRPr="00555493" w:rsidRDefault="00D7252B" w:rsidP="00D7252B">
                            <w:pPr>
                              <w:numPr>
                                <w:ilvl w:val="0"/>
                                <w:numId w:val="44"/>
                              </w:numPr>
                              <w:tabs>
                                <w:tab w:val="clear" w:pos="720"/>
                                <w:tab w:val="num" w:pos="240"/>
                              </w:tabs>
                              <w:spacing w:line="240" w:lineRule="auto"/>
                              <w:ind w:hanging="720"/>
                              <w:rPr>
                                <w:rFonts w:ascii="Arial" w:hAnsi="Arial" w:cs="Arial"/>
                                <w:b/>
                                <w:sz w:val="22"/>
                              </w:rPr>
                            </w:pPr>
                            <w:r>
                              <w:rPr>
                                <w:rFonts w:ascii="Arial" w:hAnsi="Arial" w:cs="Arial"/>
                                <w:b/>
                                <w:sz w:val="22"/>
                              </w:rPr>
                              <w:t>Gemeindeverwaltung (Vorinformation tel. Anfragen Bevölkerung)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A7A8" id="Textfeld 47" o:spid="_x0000_s1033" type="#_x0000_t202" style="position:absolute;margin-left:93.5pt;margin-top:317.05pt;width:380.5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fQhwIAABg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" stroked="f">
                <v:textbox>
                  <w:txbxContent>
                    <w:p w:rsidR="00D7252B" w:rsidRDefault="00D7252B" w:rsidP="00D7252B">
                      <w:pPr>
                        <w:rPr>
                          <w:rFonts w:ascii="Arial" w:hAnsi="Arial" w:cs="Arial"/>
                          <w:b/>
                          <w:sz w:val="22"/>
                        </w:rPr>
                      </w:pPr>
                      <w:r w:rsidRPr="00555493">
                        <w:rPr>
                          <w:rFonts w:ascii="Arial" w:hAnsi="Arial" w:cs="Arial"/>
                          <w:b/>
                          <w:sz w:val="22"/>
                        </w:rPr>
                        <w:t>Weitergabe der Information</w:t>
                      </w:r>
                    </w:p>
                    <w:p w:rsidR="00D7252B" w:rsidRDefault="00D7252B" w:rsidP="00D7252B">
                      <w:pPr>
                        <w:numPr>
                          <w:ilvl w:val="0"/>
                          <w:numId w:val="44"/>
                        </w:numPr>
                        <w:tabs>
                          <w:tab w:val="clear" w:pos="720"/>
                          <w:tab w:val="num" w:pos="240"/>
                        </w:tabs>
                        <w:spacing w:before="120" w:line="240" w:lineRule="auto"/>
                        <w:ind w:hanging="720"/>
                        <w:rPr>
                          <w:rFonts w:ascii="Arial" w:hAnsi="Arial" w:cs="Arial"/>
                          <w:b/>
                          <w:sz w:val="22"/>
                        </w:rPr>
                      </w:pPr>
                      <w:r>
                        <w:rPr>
                          <w:rFonts w:ascii="Arial" w:hAnsi="Arial" w:cs="Arial"/>
                          <w:b/>
                          <w:sz w:val="22"/>
                        </w:rPr>
                        <w:t>an kommunale Exekutiven und Führungsorgane</w:t>
                      </w:r>
                    </w:p>
                    <w:p w:rsidR="00D7252B" w:rsidRPr="00555493" w:rsidRDefault="00D7252B" w:rsidP="00D7252B">
                      <w:pPr>
                        <w:numPr>
                          <w:ilvl w:val="0"/>
                          <w:numId w:val="44"/>
                        </w:numPr>
                        <w:tabs>
                          <w:tab w:val="clear" w:pos="720"/>
                          <w:tab w:val="num" w:pos="240"/>
                        </w:tabs>
                        <w:spacing w:line="240" w:lineRule="auto"/>
                        <w:ind w:hanging="720"/>
                        <w:rPr>
                          <w:rFonts w:ascii="Arial" w:hAnsi="Arial" w:cs="Arial"/>
                          <w:b/>
                          <w:sz w:val="22"/>
                        </w:rPr>
                      </w:pPr>
                      <w:r>
                        <w:rPr>
                          <w:rFonts w:ascii="Arial" w:hAnsi="Arial" w:cs="Arial"/>
                          <w:b/>
                          <w:sz w:val="22"/>
                        </w:rPr>
                        <w:t>Gemeindeverwaltung (Vorinformation tel. Anfragen Bevölkerung)</w:t>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6672" behindDoc="0" locked="0" layoutInCell="1" allowOverlap="1" wp14:anchorId="0483AAE8" wp14:editId="4A4049F1">
                <wp:simplePos x="0" y="0"/>
                <wp:positionH relativeFrom="column">
                  <wp:posOffset>596900</wp:posOffset>
                </wp:positionH>
                <wp:positionV relativeFrom="paragraph">
                  <wp:posOffset>2362200</wp:posOffset>
                </wp:positionV>
                <wp:extent cx="635" cy="1577340"/>
                <wp:effectExtent l="59055" t="13970" r="64135" b="27940"/>
                <wp:wrapNone/>
                <wp:docPr id="46" name="Gerade Verbindu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77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86pt" to="47.05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75648" behindDoc="0" locked="0" layoutInCell="1" allowOverlap="1" wp14:anchorId="1F617D37" wp14:editId="7A0D7893">
                <wp:simplePos x="0" y="0"/>
                <wp:positionH relativeFrom="column">
                  <wp:posOffset>4961890</wp:posOffset>
                </wp:positionH>
                <wp:positionV relativeFrom="paragraph">
                  <wp:posOffset>1274445</wp:posOffset>
                </wp:positionV>
                <wp:extent cx="972820" cy="218440"/>
                <wp:effectExtent l="4445" t="2540" r="381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Pr="00DE7090" w:rsidRDefault="00D7252B" w:rsidP="00D7252B">
                            <w:pPr>
                              <w:rPr>
                                <w:rFonts w:ascii="Arial" w:hAnsi="Arial" w:cs="Arial"/>
                                <w:b/>
                                <w:sz w:val="22"/>
                              </w:rPr>
                            </w:pPr>
                            <w:r w:rsidRPr="00DE7090">
                              <w:rPr>
                                <w:rFonts w:ascii="Arial" w:hAnsi="Arial" w:cs="Arial"/>
                                <w:b/>
                                <w:sz w:val="22"/>
                              </w:rPr>
                              <w:t>ICARO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7D37" id="Textfeld 45" o:spid="_x0000_s1034" type="#_x0000_t202" style="position:absolute;margin-left:390.7pt;margin-top:100.35pt;width:76.6pt;height:1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" stroked="f">
                <v:textbox>
                  <w:txbxContent>
                    <w:p w:rsidR="00D7252B" w:rsidRPr="00DE7090" w:rsidRDefault="00D7252B" w:rsidP="00D7252B">
                      <w:pPr>
                        <w:rPr>
                          <w:rFonts w:ascii="Arial" w:hAnsi="Arial" w:cs="Arial"/>
                          <w:b/>
                          <w:sz w:val="22"/>
                        </w:rPr>
                      </w:pPr>
                      <w:r w:rsidRPr="00DE7090">
                        <w:rPr>
                          <w:rFonts w:ascii="Arial" w:hAnsi="Arial" w:cs="Arial"/>
                          <w:b/>
                          <w:sz w:val="22"/>
                        </w:rPr>
                        <w:t>ICARO</w:t>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70528" behindDoc="0" locked="0" layoutInCell="1" allowOverlap="1" wp14:anchorId="71D7982F" wp14:editId="76F63BC8">
                <wp:simplePos x="0" y="0"/>
                <wp:positionH relativeFrom="column">
                  <wp:posOffset>3768090</wp:posOffset>
                </wp:positionH>
                <wp:positionV relativeFrom="paragraph">
                  <wp:posOffset>2036445</wp:posOffset>
                </wp:positionV>
                <wp:extent cx="897890" cy="0"/>
                <wp:effectExtent l="10795" t="59690" r="24765" b="64135"/>
                <wp:wrapNone/>
                <wp:docPr id="44" name="Gerade Verbindung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60.35pt" to="367.4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69504" behindDoc="0" locked="0" layoutInCell="1" allowOverlap="1" wp14:anchorId="5F605979" wp14:editId="0E554D81">
                <wp:simplePos x="0" y="0"/>
                <wp:positionH relativeFrom="column">
                  <wp:posOffset>1196975</wp:posOffset>
                </wp:positionH>
                <wp:positionV relativeFrom="paragraph">
                  <wp:posOffset>2029460</wp:posOffset>
                </wp:positionV>
                <wp:extent cx="897890" cy="0"/>
                <wp:effectExtent l="11430" t="62230" r="24130" b="61595"/>
                <wp:wrapNone/>
                <wp:docPr id="43" name="Gerade Verbindung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159.8pt" to="164.9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68480" behindDoc="0" locked="0" layoutInCell="1" allowOverlap="1" wp14:anchorId="798AF978" wp14:editId="639165DB">
                <wp:simplePos x="0" y="0"/>
                <wp:positionH relativeFrom="column">
                  <wp:posOffset>649605</wp:posOffset>
                </wp:positionH>
                <wp:positionV relativeFrom="paragraph">
                  <wp:posOffset>1181100</wp:posOffset>
                </wp:positionV>
                <wp:extent cx="1645920" cy="400685"/>
                <wp:effectExtent l="0" t="4445" r="4445" b="4445"/>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Pr="00EA04BE" w:rsidRDefault="00D7252B" w:rsidP="00D7252B">
                            <w:pPr>
                              <w:rPr>
                                <w:rFonts w:ascii="Arial" w:hAnsi="Arial" w:cs="Arial"/>
                                <w:b/>
                                <w:sz w:val="22"/>
                              </w:rPr>
                            </w:pPr>
                            <w:r w:rsidRPr="00EA04BE">
                              <w:rPr>
                                <w:rFonts w:ascii="Arial" w:hAnsi="Arial" w:cs="Arial"/>
                                <w:b/>
                                <w:sz w:val="22"/>
                              </w:rPr>
                              <w:t>Vorkommnismeldung</w:t>
                            </w:r>
                            <w:r w:rsidRPr="00EA04BE">
                              <w:rPr>
                                <w:rFonts w:ascii="Arial" w:hAnsi="Arial" w:cs="Arial"/>
                                <w:b/>
                                <w:sz w:val="22"/>
                              </w:rPr>
                              <w:br/>
                              <w:t>Tel / 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F978" id="Textfeld 42" o:spid="_x0000_s1035" type="#_x0000_t202" style="position:absolute;margin-left:51.15pt;margin-top:93pt;width:129.6pt;height:3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" stroked="f">
                <v:textbox>
                  <w:txbxContent>
                    <w:p w:rsidR="00D7252B" w:rsidRPr="00EA04BE" w:rsidRDefault="00D7252B" w:rsidP="00D7252B">
                      <w:pPr>
                        <w:rPr>
                          <w:rFonts w:ascii="Arial" w:hAnsi="Arial" w:cs="Arial"/>
                          <w:b/>
                          <w:sz w:val="22"/>
                        </w:rPr>
                      </w:pPr>
                      <w:r w:rsidRPr="00EA04BE">
                        <w:rPr>
                          <w:rFonts w:ascii="Arial" w:hAnsi="Arial" w:cs="Arial"/>
                          <w:b/>
                          <w:sz w:val="22"/>
                        </w:rPr>
                        <w:t>Vorkommnismeldung</w:t>
                      </w:r>
                      <w:r w:rsidRPr="00EA04BE">
                        <w:rPr>
                          <w:rFonts w:ascii="Arial" w:hAnsi="Arial" w:cs="Arial"/>
                          <w:b/>
                          <w:sz w:val="22"/>
                        </w:rPr>
                        <w:br/>
                        <w:t>Tel / Fax</w:t>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67456" behindDoc="0" locked="0" layoutInCell="1" allowOverlap="1" wp14:anchorId="5BFD66BD" wp14:editId="235B34E2">
                <wp:simplePos x="0" y="0"/>
                <wp:positionH relativeFrom="column">
                  <wp:posOffset>588645</wp:posOffset>
                </wp:positionH>
                <wp:positionV relativeFrom="paragraph">
                  <wp:posOffset>1002030</wp:posOffset>
                </wp:positionV>
                <wp:extent cx="0" cy="701675"/>
                <wp:effectExtent l="60325" t="15875" r="63500" b="25400"/>
                <wp:wrapNone/>
                <wp:docPr id="41" name="Gerade Verbindu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78.9pt" to="46.3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" strokeweight="1.5pt">
                <v:stroke endarrow="block"/>
              </v:line>
            </w:pict>
          </mc:Fallback>
        </mc:AlternateContent>
      </w:r>
      <w:r w:rsidRPr="00882417">
        <w:rPr>
          <w:rFonts w:ascii="Arial" w:hAnsi="Arial" w:cs="Arial"/>
          <w:noProof/>
          <w:sz w:val="22"/>
          <w:lang w:eastAsia="de-CH"/>
        </w:rPr>
        <mc:AlternateContent>
          <mc:Choice Requires="wps">
            <w:drawing>
              <wp:anchor distT="0" distB="0" distL="114300" distR="114300" simplePos="0" relativeHeight="251666432" behindDoc="0" locked="0" layoutInCell="1" allowOverlap="1" wp14:anchorId="7D087BDE" wp14:editId="4984F593">
                <wp:simplePos x="0" y="0"/>
                <wp:positionH relativeFrom="column">
                  <wp:posOffset>4694555</wp:posOffset>
                </wp:positionH>
                <wp:positionV relativeFrom="paragraph">
                  <wp:posOffset>1409700</wp:posOffset>
                </wp:positionV>
                <wp:extent cx="1209040" cy="1122045"/>
                <wp:effectExtent l="3810" t="4445"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12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Default="00D7252B" w:rsidP="00D7252B">
                            <w:r>
                              <w:rPr>
                                <w:rFonts w:ascii="Arial" w:hAnsi="Arial" w:cs="Arial"/>
                                <w:noProof/>
                                <w:color w:val="0000FF"/>
                                <w:lang w:eastAsia="de-CH"/>
                              </w:rPr>
                              <w:drawing>
                                <wp:inline distT="0" distB="0" distL="0" distR="0" wp14:anchorId="1C182BBE" wp14:editId="6652DB15">
                                  <wp:extent cx="1051560" cy="1013460"/>
                                  <wp:effectExtent l="0" t="0" r="0" b="0"/>
                                  <wp:docPr id="39" name="Grafik 39" descr="radi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rad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7BDE" id="Textfeld 40" o:spid="_x0000_s1036" type="#_x0000_t202" style="position:absolute;margin-left:369.65pt;margin-top:111pt;width:95.2pt;height:8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" stroked="f">
                <v:textbox>
                  <w:txbxContent>
                    <w:p w:rsidR="00D7252B" w:rsidRDefault="00D7252B" w:rsidP="00D7252B">
                      <w:r>
                        <w:rPr>
                          <w:rFonts w:ascii="Arial" w:hAnsi="Arial" w:cs="Arial"/>
                          <w:noProof/>
                          <w:color w:val="0000FF"/>
                          <w:lang w:eastAsia="de-CH"/>
                        </w:rPr>
                        <w:drawing>
                          <wp:inline distT="0" distB="0" distL="0" distR="0" wp14:anchorId="1C182BBE" wp14:editId="6652DB15">
                            <wp:extent cx="1051560" cy="1013460"/>
                            <wp:effectExtent l="0" t="0" r="0" b="0"/>
                            <wp:docPr id="39" name="Grafik 39" descr="radi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rad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inline>
                        </w:drawing>
                      </w:r>
                    </w:p>
                  </w:txbxContent>
                </v:textbox>
              </v:shape>
            </w:pict>
          </mc:Fallback>
        </mc:AlternateContent>
      </w:r>
      <w:r w:rsidRPr="00882417">
        <w:rPr>
          <w:rFonts w:ascii="Arial" w:hAnsi="Arial" w:cs="Arial"/>
          <w:noProof/>
          <w:sz w:val="22"/>
          <w:lang w:eastAsia="de-CH"/>
        </w:rPr>
        <mc:AlternateContent>
          <mc:Choice Requires="wps">
            <w:drawing>
              <wp:anchor distT="0" distB="0" distL="114300" distR="114300" simplePos="0" relativeHeight="251665408" behindDoc="0" locked="0" layoutInCell="1" allowOverlap="1" wp14:anchorId="0CCDE0E5" wp14:editId="51397886">
                <wp:simplePos x="0" y="0"/>
                <wp:positionH relativeFrom="column">
                  <wp:posOffset>12065</wp:posOffset>
                </wp:positionH>
                <wp:positionV relativeFrom="paragraph">
                  <wp:posOffset>1670685</wp:posOffset>
                </wp:positionV>
                <wp:extent cx="1186815" cy="699135"/>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699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52B" w:rsidRPr="00D7252B" w:rsidRDefault="00D7252B" w:rsidP="00D7252B">
                            <w:r w:rsidRPr="00D7252B">
                              <w:rPr>
                                <w:noProof/>
                                <w:lang w:eastAsia="de-CH"/>
                              </w:rPr>
                              <w:drawing>
                                <wp:inline distT="0" distB="0" distL="0" distR="0" wp14:anchorId="6D485F46" wp14:editId="0C7BEEF4">
                                  <wp:extent cx="1028700" cy="708660"/>
                                  <wp:effectExtent l="0" t="0" r="0" b="0"/>
                                  <wp:docPr id="37" name="Grafik 37" descr="alarm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alarmzentr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708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E0E5" id="Textfeld 38" o:spid="_x0000_s1037" type="#_x0000_t202" style="position:absolute;margin-left:.95pt;margin-top:131.55pt;width:93.45pt;height:5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5iAIAABk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" stroked="f">
                <v:textbox>
                  <w:txbxContent>
                    <w:p w:rsidR="00D7252B" w:rsidRPr="00D7252B" w:rsidRDefault="00D7252B" w:rsidP="00D7252B">
                      <w:r w:rsidRPr="00D7252B">
                        <w:rPr>
                          <w:noProof/>
                          <w:lang w:eastAsia="de-CH"/>
                        </w:rPr>
                        <w:drawing>
                          <wp:inline distT="0" distB="0" distL="0" distR="0" wp14:anchorId="6D485F46" wp14:editId="0C7BEEF4">
                            <wp:extent cx="1028700" cy="708660"/>
                            <wp:effectExtent l="0" t="0" r="0" b="0"/>
                            <wp:docPr id="37" name="Grafik 37" descr="alarm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alarmzentr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708660"/>
                                    </a:xfrm>
                                    <a:prstGeom prst="rect">
                                      <a:avLst/>
                                    </a:prstGeom>
                                    <a:noFill/>
                                    <a:ln>
                                      <a:noFill/>
                                    </a:ln>
                                  </pic:spPr>
                                </pic:pic>
                              </a:graphicData>
                            </a:graphic>
                          </wp:inline>
                        </w:drawing>
                      </w:r>
                    </w:p>
                  </w:txbxContent>
                </v:textbox>
              </v:shape>
            </w:pict>
          </mc:Fallback>
        </mc:AlternateContent>
      </w:r>
      <w:r w:rsidRPr="00882417">
        <w:rPr>
          <w:rFonts w:ascii="Arial" w:hAnsi="Arial" w:cs="Arial"/>
          <w:noProof/>
          <w:lang w:eastAsia="de-CH"/>
        </w:rPr>
        <w:drawing>
          <wp:anchor distT="0" distB="0" distL="114300" distR="114300" simplePos="0" relativeHeight="251664384" behindDoc="0" locked="0" layoutInCell="1" allowOverlap="1" wp14:anchorId="24D18386" wp14:editId="14AF732A">
            <wp:simplePos x="0" y="0"/>
            <wp:positionH relativeFrom="column">
              <wp:posOffset>98425</wp:posOffset>
            </wp:positionH>
            <wp:positionV relativeFrom="paragraph">
              <wp:posOffset>372110</wp:posOffset>
            </wp:positionV>
            <wp:extent cx="1014095" cy="616585"/>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09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DF8" w:rsidRPr="00882417" w:rsidRDefault="002C0DF8" w:rsidP="00287A85"/>
    <w:p w:rsidR="00D7252B" w:rsidRPr="00882417" w:rsidRDefault="00D7252B" w:rsidP="00287A85">
      <w:r w:rsidRPr="00882417">
        <w:rPr>
          <w:noProof/>
          <w:lang w:eastAsia="de-CH"/>
        </w:rPr>
        <mc:AlternateContent>
          <mc:Choice Requires="wps">
            <w:drawing>
              <wp:anchor distT="0" distB="0" distL="114300" distR="114300" simplePos="0" relativeHeight="251661312" behindDoc="0" locked="0" layoutInCell="1" allowOverlap="1" wp14:anchorId="29E1D0AD" wp14:editId="570F3C16">
                <wp:simplePos x="0" y="0"/>
                <wp:positionH relativeFrom="column">
                  <wp:posOffset>887095</wp:posOffset>
                </wp:positionH>
                <wp:positionV relativeFrom="paragraph">
                  <wp:posOffset>5155565</wp:posOffset>
                </wp:positionV>
                <wp:extent cx="6109335" cy="4800600"/>
                <wp:effectExtent l="5715" t="7620" r="9525" b="11430"/>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4" o:spid="_x0000_s1026" style="position:absolute;margin-left:69.85pt;margin-top:405.95pt;width:481.05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"/>
            </w:pict>
          </mc:Fallback>
        </mc:AlternateContent>
      </w:r>
      <w:r w:rsidRPr="00882417">
        <w:rPr>
          <w:noProof/>
          <w:lang w:eastAsia="de-CH"/>
        </w:rPr>
        <mc:AlternateContent>
          <mc:Choice Requires="wps">
            <w:drawing>
              <wp:anchor distT="0" distB="0" distL="114300" distR="114300" simplePos="0" relativeHeight="251660288" behindDoc="0" locked="0" layoutInCell="1" allowOverlap="1" wp14:anchorId="7E80FD84" wp14:editId="358AB5E0">
                <wp:simplePos x="0" y="0"/>
                <wp:positionH relativeFrom="column">
                  <wp:posOffset>887095</wp:posOffset>
                </wp:positionH>
                <wp:positionV relativeFrom="paragraph">
                  <wp:posOffset>5155565</wp:posOffset>
                </wp:positionV>
                <wp:extent cx="6109335" cy="4800600"/>
                <wp:effectExtent l="5715" t="7620" r="9525" b="11430"/>
                <wp:wrapNone/>
                <wp:docPr id="33"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3" o:spid="_x0000_s1026" style="position:absolute;margin-left:69.85pt;margin-top:405.95pt;width:481.05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"/>
            </w:pict>
          </mc:Fallback>
        </mc:AlternateContent>
      </w:r>
      <w:r w:rsidRPr="00882417">
        <w:rPr>
          <w:noProof/>
          <w:lang w:eastAsia="de-CH"/>
        </w:rPr>
        <mc:AlternateContent>
          <mc:Choice Requires="wps">
            <w:drawing>
              <wp:anchor distT="0" distB="0" distL="114300" distR="114300" simplePos="0" relativeHeight="251659264" behindDoc="0" locked="0" layoutInCell="1" allowOverlap="1" wp14:anchorId="2570350F" wp14:editId="5CB03C64">
                <wp:simplePos x="0" y="0"/>
                <wp:positionH relativeFrom="column">
                  <wp:posOffset>887095</wp:posOffset>
                </wp:positionH>
                <wp:positionV relativeFrom="paragraph">
                  <wp:posOffset>5155565</wp:posOffset>
                </wp:positionV>
                <wp:extent cx="6109335" cy="4800600"/>
                <wp:effectExtent l="5715" t="7620" r="9525" b="1143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2" o:spid="_x0000_s1026" style="position:absolute;margin-left:69.85pt;margin-top:405.95pt;width:481.0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"/>
            </w:pict>
          </mc:Fallback>
        </mc:AlternateContent>
      </w:r>
      <w:r w:rsidRPr="00882417">
        <w:rPr>
          <w:noProof/>
          <w:lang w:eastAsia="de-CH"/>
        </w:rPr>
        <mc:AlternateContent>
          <mc:Choice Requires="wps">
            <w:drawing>
              <wp:anchor distT="0" distB="0" distL="114300" distR="114300" simplePos="0" relativeHeight="251658240" behindDoc="0" locked="0" layoutInCell="1" allowOverlap="1" wp14:anchorId="7009AE27" wp14:editId="3E6B089A">
                <wp:simplePos x="0" y="0"/>
                <wp:positionH relativeFrom="column">
                  <wp:posOffset>887095</wp:posOffset>
                </wp:positionH>
                <wp:positionV relativeFrom="paragraph">
                  <wp:posOffset>5155565</wp:posOffset>
                </wp:positionV>
                <wp:extent cx="6109335" cy="4800600"/>
                <wp:effectExtent l="5715" t="7620" r="9525" b="11430"/>
                <wp:wrapNone/>
                <wp:docPr id="3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1" o:spid="_x0000_s1026" style="position:absolute;margin-left:69.85pt;margin-top:405.95pt;width:481.0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"/>
            </w:pict>
          </mc:Fallback>
        </mc:AlternateContent>
      </w:r>
    </w:p>
    <w:sectPr w:rsidR="00D7252B" w:rsidRPr="00882417" w:rsidSect="006A0005">
      <w:headerReference w:type="default" r:id="rId22"/>
      <w:footerReference w:type="default" r:id="rId23"/>
      <w:type w:val="continuous"/>
      <w:pgSz w:w="11906" w:h="16838" w:code="9"/>
      <w:pgMar w:top="1707" w:right="567" w:bottom="851" w:left="1361" w:header="48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E58" w:rsidRPr="00882417" w:rsidRDefault="00F07E58">
      <w:r w:rsidRPr="00882417">
        <w:separator/>
      </w:r>
    </w:p>
  </w:endnote>
  <w:endnote w:type="continuationSeparator" w:id="0">
    <w:p w:rsidR="00F07E58" w:rsidRPr="00882417" w:rsidRDefault="00F07E58">
      <w:r w:rsidRPr="00882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NeueLT Com 55 Roman">
    <w:altName w:val="Arial"/>
    <w:charset w:val="00"/>
    <w:family w:val="swiss"/>
    <w:pitch w:val="variable"/>
    <w:sig w:usb0="8000008F" w:usb1="10002042" w:usb2="00000000" w:usb3="00000000" w:csb0="0000009B" w:csb1="00000000"/>
  </w:font>
  <w:font w:name="ZapfDingbats">
    <w:panose1 w:val="00000000000000000000"/>
    <w:charset w:val="02"/>
    <w:family w:val="decorative"/>
    <w:notTrueType/>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font1482">
    <w:altName w:val="Calibri"/>
    <w:panose1 w:val="00000000000000000000"/>
    <w:charset w:val="00"/>
    <w:family w:val="auto"/>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FEE" w:rsidRPr="00882417" w:rsidRDefault="00F81FEE" w:rsidP="00E675BA">
    <w:pPr>
      <w:pStyle w:val="Fuzeile"/>
    </w:pPr>
    <w:r w:rsidRPr="00882417">
      <w:t xml:space="preserve">Dossier Alarmstelle der Gemeinde </w:t>
    </w:r>
    <w:r w:rsidRPr="00882417">
      <w:tab/>
    </w:r>
    <w:r w:rsidRPr="00882417">
      <w:tab/>
    </w:r>
    <w:r w:rsidRPr="00882417">
      <w:tab/>
    </w:r>
    <w:r w:rsidRPr="00882417">
      <w:tab/>
    </w:r>
    <w:r w:rsidRPr="00882417">
      <w:rPr>
        <w:color w:val="FF0000"/>
      </w:rPr>
      <w:t>Stand 01.04.2019</w:t>
    </w:r>
  </w:p>
  <w:p w:rsidR="00F11761" w:rsidRPr="00882417" w:rsidRDefault="00F11761" w:rsidP="00761C18">
    <w:pPr>
      <w:pStyle w:val="Vorlagenbezeichnu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E58" w:rsidRPr="00882417" w:rsidRDefault="00F07E58">
      <w:r w:rsidRPr="00882417">
        <w:separator/>
      </w:r>
    </w:p>
  </w:footnote>
  <w:footnote w:type="continuationSeparator" w:id="0">
    <w:p w:rsidR="00F07E58" w:rsidRPr="00882417" w:rsidRDefault="00F07E58">
      <w:r w:rsidRPr="00882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245"/>
      <w:gridCol w:w="4733"/>
    </w:tblGrid>
    <w:tr w:rsidR="0072055B" w:rsidRPr="00882417" w:rsidTr="006A0005">
      <w:tc>
        <w:tcPr>
          <w:tcW w:w="5245" w:type="dxa"/>
        </w:tcPr>
        <w:p w:rsidR="0072055B" w:rsidRPr="00882417" w:rsidRDefault="0072055B" w:rsidP="00BA67D5">
          <w:pPr>
            <w:pStyle w:val="Kopfzeile"/>
          </w:pPr>
        </w:p>
      </w:tc>
      <w:tc>
        <w:tcPr>
          <w:tcW w:w="4733" w:type="dxa"/>
        </w:tcPr>
        <w:p w:rsidR="0072055B" w:rsidRPr="00882417" w:rsidRDefault="00330400" w:rsidP="006A0005">
          <w:pPr>
            <w:pStyle w:val="Kopfzeile"/>
          </w:pPr>
          <w:r w:rsidRPr="00882417">
            <w:t>Dossier Alarmstelle der Geminde</w:t>
          </w:r>
        </w:p>
      </w:tc>
    </w:tr>
  </w:tbl>
  <w:p w:rsidR="00DA6BED" w:rsidRPr="00882417" w:rsidRDefault="006A0005" w:rsidP="00F64BCA">
    <w:r w:rsidRPr="00882417">
      <w:rPr>
        <w:noProof/>
        <w:lang w:eastAsia="de-CH"/>
      </w:rPr>
      <w:drawing>
        <wp:anchor distT="0" distB="0" distL="114300" distR="114300" simplePos="0" relativeHeight="251668480" behindDoc="1" locked="1" layoutInCell="1" allowOverlap="1" wp14:anchorId="2F94D7BD" wp14:editId="7C254074">
          <wp:simplePos x="0" y="0"/>
          <wp:positionH relativeFrom="page">
            <wp:posOffset>0</wp:posOffset>
          </wp:positionH>
          <wp:positionV relativeFrom="page">
            <wp:posOffset>0</wp:posOffset>
          </wp:positionV>
          <wp:extent cx="7559040" cy="1762760"/>
          <wp:effectExtent l="0" t="0" r="0" b="0"/>
          <wp:wrapNone/>
          <wp:docPr id="7" name="2fed84a1-368f-4382-aa2f-9d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9040" cy="1762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EE1B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C01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FE7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DEF6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DEAF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02E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AE8B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05D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CEE8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6646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44778"/>
    <w:multiLevelType w:val="multilevel"/>
    <w:tmpl w:val="570499A8"/>
    <w:lvl w:ilvl="0">
      <w:start w:val="1"/>
      <w:numFmt w:val="decimal"/>
      <w:suff w:val="space"/>
      <w:lvlText w:val="%1."/>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hint="default"/>
        <w:b/>
        <w:i w:val="0"/>
        <w:sz w:val="22"/>
        <w:szCs w:val="22"/>
      </w:rPr>
    </w:lvl>
    <w:lvl w:ilvl="6">
      <w:start w:val="1"/>
      <w:numFmt w:val="decimal"/>
      <w:suff w:val="space"/>
      <w:lvlText w:val="%1.%2.%3.%4.%5.%6.%7."/>
      <w:lvlJc w:val="left"/>
      <w:pPr>
        <w:ind w:left="0" w:firstLine="0"/>
      </w:pPr>
      <w:rPr>
        <w:rFonts w:hint="default"/>
        <w:b/>
        <w:i w:val="0"/>
        <w:sz w:val="22"/>
        <w:szCs w:val="22"/>
      </w:rPr>
    </w:lvl>
    <w:lvl w:ilvl="7">
      <w:start w:val="1"/>
      <w:numFmt w:val="decimal"/>
      <w:suff w:val="space"/>
      <w:lvlText w:val="%1.%2.%3.%4.%5.%6.%7.%8."/>
      <w:lvlJc w:val="left"/>
      <w:pPr>
        <w:ind w:left="0" w:firstLine="0"/>
      </w:pPr>
      <w:rPr>
        <w:rFonts w:hint="default"/>
        <w:b/>
        <w:i w:val="0"/>
        <w:sz w:val="22"/>
        <w:szCs w:val="22"/>
      </w:rPr>
    </w:lvl>
    <w:lvl w:ilvl="8">
      <w:start w:val="1"/>
      <w:numFmt w:val="decimal"/>
      <w:suff w:val="space"/>
      <w:lvlText w:val="%1.%2.%3.%4.%5.%6.%7.%8.%9."/>
      <w:lvlJc w:val="left"/>
      <w:pPr>
        <w:ind w:left="0" w:firstLine="0"/>
      </w:pPr>
      <w:rPr>
        <w:rFonts w:hint="default"/>
        <w:b/>
        <w:i w:val="0"/>
        <w:sz w:val="22"/>
        <w:szCs w:val="22"/>
      </w:rPr>
    </w:lvl>
  </w:abstractNum>
  <w:abstractNum w:abstractNumId="11" w15:restartNumberingAfterBreak="0">
    <w:nsid w:val="064379EE"/>
    <w:multiLevelType w:val="hybridMultilevel"/>
    <w:tmpl w:val="3BC8F71A"/>
    <w:lvl w:ilvl="0" w:tplc="776CD23E">
      <w:start w:val="1"/>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2A767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4284B48"/>
    <w:multiLevelType w:val="hybridMultilevel"/>
    <w:tmpl w:val="61543508"/>
    <w:lvl w:ilvl="0" w:tplc="758879EA">
      <w:start w:val="1"/>
      <w:numFmt w:val="decimal"/>
      <w:lvlText w:val="%1."/>
      <w:lvlJc w:val="left"/>
      <w:pPr>
        <w:ind w:left="1212" w:hanging="852"/>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5D7700A"/>
    <w:multiLevelType w:val="multilevel"/>
    <w:tmpl w:val="D1FC3B74"/>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16" w15:restartNumberingAfterBreak="0">
    <w:nsid w:val="34C47D7D"/>
    <w:multiLevelType w:val="hybridMultilevel"/>
    <w:tmpl w:val="CDEC76B2"/>
    <w:lvl w:ilvl="0" w:tplc="DC0AEFFE">
      <w:start w:val="1"/>
      <w:numFmt w:val="decimal"/>
      <w:lvlText w:val="%1."/>
      <w:lvlJc w:val="left"/>
      <w:pPr>
        <w:tabs>
          <w:tab w:val="num" w:pos="720"/>
        </w:tabs>
        <w:ind w:left="720" w:hanging="360"/>
      </w:pPr>
    </w:lvl>
    <w:lvl w:ilvl="1" w:tplc="08070019">
      <w:start w:val="1"/>
      <w:numFmt w:val="decimal"/>
      <w:lvlText w:val="%2."/>
      <w:lvlJc w:val="left"/>
      <w:pPr>
        <w:tabs>
          <w:tab w:val="num" w:pos="1440"/>
        </w:tabs>
        <w:ind w:left="14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7" w15:restartNumberingAfterBreak="0">
    <w:nsid w:val="365D40E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C603F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CDB6CD0"/>
    <w:multiLevelType w:val="multilevel"/>
    <w:tmpl w:val="0DDC3340"/>
    <w:name w:val="2007071614014442322377"/>
    <w:lvl w:ilvl="0">
      <w:start w:val="1"/>
      <w:numFmt w:val="upperLetter"/>
      <w:pStyle w:val="ListWithLetters"/>
      <w:lvlText w:val="%1"/>
      <w:lvlJc w:val="left"/>
      <w:pPr>
        <w:tabs>
          <w:tab w:val="num" w:pos="284"/>
        </w:tabs>
        <w:ind w:left="284" w:hanging="284"/>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283"/>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20" w15:restartNumberingAfterBreak="0">
    <w:nsid w:val="423A78FF"/>
    <w:multiLevelType w:val="hybridMultilevel"/>
    <w:tmpl w:val="79B6D194"/>
    <w:lvl w:ilvl="0" w:tplc="8A8A68A8">
      <w:start w:val="1"/>
      <w:numFmt w:val="decimal"/>
      <w:lvlText w:val="%1."/>
      <w:lvlJc w:val="left"/>
      <w:pPr>
        <w:ind w:left="1212" w:hanging="852"/>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0D46FD"/>
    <w:multiLevelType w:val="multilevel"/>
    <w:tmpl w:val="E3BAED6C"/>
    <w:lvl w:ilvl="0">
      <w:start w:val="4"/>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4D2F5A71"/>
    <w:multiLevelType w:val="hybridMultilevel"/>
    <w:tmpl w:val="84E81F30"/>
    <w:lvl w:ilvl="0" w:tplc="DCAC48F0">
      <w:start w:val="1"/>
      <w:numFmt w:val="decimal"/>
      <w:lvlText w:val="%1."/>
      <w:lvlJc w:val="left"/>
      <w:pPr>
        <w:ind w:left="1212" w:hanging="852"/>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F67746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76F7845"/>
    <w:multiLevelType w:val="hybridMultilevel"/>
    <w:tmpl w:val="50D8F450"/>
    <w:lvl w:ilvl="0" w:tplc="395E2D6E">
      <w:numFmt w:val="bullet"/>
      <w:lvlText w:val="•"/>
      <w:lvlJc w:val="left"/>
      <w:pPr>
        <w:ind w:left="1212" w:hanging="852"/>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29000F"/>
    <w:multiLevelType w:val="hybridMultilevel"/>
    <w:tmpl w:val="05340794"/>
    <w:lvl w:ilvl="0" w:tplc="F9860E20">
      <w:start w:val="1"/>
      <w:numFmt w:val="bullet"/>
      <w:pStyle w:val="Enclosures"/>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BCE400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270D5F"/>
    <w:multiLevelType w:val="hybridMultilevel"/>
    <w:tmpl w:val="2F2655A6"/>
    <w:lvl w:ilvl="0" w:tplc="A5B827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8751FE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9CF09AC"/>
    <w:multiLevelType w:val="hybridMultilevel"/>
    <w:tmpl w:val="10E0E658"/>
    <w:lvl w:ilvl="0" w:tplc="ACE44E10">
      <w:start w:val="1"/>
      <w:numFmt w:val="decimal"/>
      <w:lvlText w:val="%1."/>
      <w:lvlJc w:val="left"/>
      <w:pPr>
        <w:ind w:left="1212" w:hanging="852"/>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6BFC60EC"/>
    <w:multiLevelType w:val="hybridMultilevel"/>
    <w:tmpl w:val="29142D7A"/>
    <w:lvl w:ilvl="0" w:tplc="A5FAEF7A">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CE14EFA"/>
    <w:multiLevelType w:val="multilevel"/>
    <w:tmpl w:val="CC80008A"/>
    <w:lvl w:ilvl="0">
      <w:start w:val="1"/>
      <w:numFmt w:val="decimal"/>
      <w:suff w:val="space"/>
      <w:lvlText w:val="%1"/>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sz w:val="20"/>
      </w:rPr>
    </w:lvl>
    <w:lvl w:ilvl="6">
      <w:start w:val="1"/>
      <w:numFmt w:val="decimal"/>
      <w:suff w:val="space"/>
      <w:lvlText w:val="%1.%2.%3.%4.%5.%6.%7"/>
      <w:lvlJc w:val="left"/>
      <w:pPr>
        <w:ind w:left="0" w:firstLine="0"/>
      </w:pPr>
      <w:rPr>
        <w:rFonts w:ascii="Arial" w:hAnsi="Arial" w:hint="default"/>
        <w:b/>
        <w:i w:val="0"/>
        <w:sz w:val="20"/>
      </w:rPr>
    </w:lvl>
    <w:lvl w:ilvl="7">
      <w:start w:val="1"/>
      <w:numFmt w:val="decimal"/>
      <w:suff w:val="space"/>
      <w:lvlText w:val="%1.%2.%3.%4.%5.%6.%7.%8"/>
      <w:lvlJc w:val="left"/>
      <w:pPr>
        <w:ind w:left="0" w:firstLine="0"/>
      </w:pPr>
      <w:rPr>
        <w:rFonts w:ascii="Arial" w:hAnsi="Arial" w:hint="default"/>
        <w:b/>
        <w:i w:val="0"/>
        <w:sz w:val="20"/>
      </w:rPr>
    </w:lvl>
    <w:lvl w:ilvl="8">
      <w:start w:val="1"/>
      <w:numFmt w:val="decimal"/>
      <w:suff w:val="space"/>
      <w:lvlText w:val="%1.%2.%3.%4.%5.%6.%7.%8.%9"/>
      <w:lvlJc w:val="left"/>
      <w:pPr>
        <w:ind w:left="0" w:firstLine="0"/>
      </w:pPr>
      <w:rPr>
        <w:rFonts w:ascii="Arial" w:hAnsi="Arial" w:hint="default"/>
        <w:b/>
        <w:i w:val="0"/>
        <w:sz w:val="20"/>
      </w:rPr>
    </w:lvl>
  </w:abstractNum>
  <w:abstractNum w:abstractNumId="35" w15:restartNumberingAfterBreak="0">
    <w:nsid w:val="7ADC1B1C"/>
    <w:multiLevelType w:val="multilevel"/>
    <w:tmpl w:val="EE5A9B94"/>
    <w:lvl w:ilvl="0">
      <w:start w:val="1"/>
      <w:numFmt w:val="bullet"/>
      <w:pStyle w:val="ListWithCheckboxes"/>
      <w:lvlText w:val=""/>
      <w:lvlJc w:val="left"/>
      <w:pPr>
        <w:tabs>
          <w:tab w:val="num" w:pos="284"/>
        </w:tabs>
        <w:ind w:left="284" w:hanging="284"/>
      </w:pPr>
      <w:rPr>
        <w:rFonts w:ascii="ZapfDingbats" w:hAnsi="ZapfDingbats" w:hint="default"/>
        <w:sz w:val="22"/>
      </w:rPr>
    </w:lvl>
    <w:lvl w:ilvl="1">
      <w:start w:val="1"/>
      <w:numFmt w:val="bullet"/>
      <w:lvlText w:val=""/>
      <w:lvlJc w:val="left"/>
      <w:pPr>
        <w:tabs>
          <w:tab w:val="num" w:pos="567"/>
        </w:tabs>
        <w:ind w:left="567" w:hanging="283"/>
      </w:pPr>
      <w:rPr>
        <w:rFonts w:ascii="ZapfDingbats" w:hAnsi="ZapfDingbats" w:hint="default"/>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36" w15:restartNumberingAfterBreak="0">
    <w:nsid w:val="7B3B548C"/>
    <w:multiLevelType w:val="hybridMultilevel"/>
    <w:tmpl w:val="6C90366E"/>
    <w:lvl w:ilvl="0" w:tplc="26E44C06">
      <w:start w:val="1"/>
      <w:numFmt w:val="bullet"/>
      <w:lvlText w:val=""/>
      <w:lvlJc w:val="left"/>
      <w:pPr>
        <w:tabs>
          <w:tab w:val="num" w:pos="720"/>
        </w:tabs>
        <w:ind w:left="720" w:hanging="360"/>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26723"/>
    <w:multiLevelType w:val="multilevel"/>
    <w:tmpl w:val="49EEC4F8"/>
    <w:lvl w:ilvl="0">
      <w:start w:val="1"/>
      <w:numFmt w:val="bullet"/>
      <w:pStyle w:val="ListWithSymbols"/>
      <w:lvlText w:val="-"/>
      <w:lvlJc w:val="left"/>
      <w:pPr>
        <w:tabs>
          <w:tab w:val="num" w:pos="0"/>
        </w:tabs>
        <w:ind w:left="284" w:hanging="284"/>
      </w:pPr>
      <w:rPr>
        <w:rFonts w:ascii="Arial" w:hAnsi="Arial" w:hint="default"/>
      </w:rPr>
    </w:lvl>
    <w:lvl w:ilvl="1">
      <w:start w:val="1"/>
      <w:numFmt w:val="bullet"/>
      <w:lvlRestart w:val="0"/>
      <w:lvlText w:val="-"/>
      <w:lvlJc w:val="left"/>
      <w:pPr>
        <w:tabs>
          <w:tab w:val="num" w:pos="567"/>
        </w:tabs>
        <w:ind w:left="567" w:hanging="283"/>
      </w:pPr>
      <w:rPr>
        <w:rFonts w:ascii="Arial" w:hAnsi="Arial" w:hint="default"/>
      </w:rPr>
    </w:lvl>
    <w:lvl w:ilvl="2">
      <w:start w:val="1"/>
      <w:numFmt w:val="bullet"/>
      <w:lvlRestart w:val="0"/>
      <w:pStyle w:val="TakeTitle"/>
      <w:lvlText w:val="-"/>
      <w:lvlJc w:val="left"/>
      <w:pPr>
        <w:tabs>
          <w:tab w:val="num" w:pos="851"/>
        </w:tabs>
        <w:ind w:left="851" w:hanging="284"/>
      </w:pPr>
      <w:rPr>
        <w:rFonts w:ascii="Arial" w:hAnsi="Arial" w:hint="default"/>
      </w:rPr>
    </w:lvl>
    <w:lvl w:ilvl="3">
      <w:start w:val="1"/>
      <w:numFmt w:val="bullet"/>
      <w:lvlRestart w:val="0"/>
      <w:lvlText w:val="-"/>
      <w:lvlJc w:val="left"/>
      <w:pPr>
        <w:tabs>
          <w:tab w:val="num" w:pos="1134"/>
        </w:tabs>
        <w:ind w:left="1134" w:hanging="283"/>
      </w:pPr>
      <w:rPr>
        <w:rFonts w:ascii="Arial" w:hAnsi="Arial" w:hint="default"/>
      </w:rPr>
    </w:lvl>
    <w:lvl w:ilvl="4">
      <w:start w:val="1"/>
      <w:numFmt w:val="bullet"/>
      <w:lvlRestart w:val="0"/>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34"/>
  </w:num>
  <w:num w:numId="13">
    <w:abstractNumId w:val="15"/>
  </w:num>
  <w:num w:numId="14">
    <w:abstractNumId w:val="37"/>
  </w:num>
  <w:num w:numId="15">
    <w:abstractNumId w:val="35"/>
  </w:num>
  <w:num w:numId="16">
    <w:abstractNumId w:val="19"/>
  </w:num>
  <w:num w:numId="17">
    <w:abstractNumId w:val="30"/>
  </w:num>
  <w:num w:numId="18">
    <w:abstractNumId w:val="12"/>
  </w:num>
  <w:num w:numId="19">
    <w:abstractNumId w:val="28"/>
  </w:num>
  <w:num w:numId="20">
    <w:abstractNumId w:val="24"/>
  </w:num>
  <w:num w:numId="21">
    <w:abstractNumId w:val="17"/>
  </w:num>
  <w:num w:numId="22">
    <w:abstractNumId w:val="18"/>
  </w:num>
  <w:num w:numId="23">
    <w:abstractNumId w:val="33"/>
  </w:num>
  <w:num w:numId="24">
    <w:abstractNumId w:val="27"/>
  </w:num>
  <w:num w:numId="25">
    <w:abstractNumId w:val="32"/>
  </w:num>
  <w:num w:numId="26">
    <w:abstractNumId w:val="32"/>
  </w:num>
  <w:num w:numId="27">
    <w:abstractNumId w:val="32"/>
  </w:num>
  <w:num w:numId="28">
    <w:abstractNumId w:val="32"/>
  </w:num>
  <w:num w:numId="29">
    <w:abstractNumId w:val="26"/>
  </w:num>
  <w:num w:numId="30">
    <w:abstractNumId w:val="26"/>
  </w:num>
  <w:num w:numId="31">
    <w:abstractNumId w:val="26"/>
  </w:num>
  <w:num w:numId="32">
    <w:abstractNumId w:val="22"/>
  </w:num>
  <w:num w:numId="33">
    <w:abstractNumId w:val="22"/>
  </w:num>
  <w:num w:numId="34">
    <w:abstractNumId w:val="22"/>
  </w:num>
  <w:num w:numId="35">
    <w:abstractNumId w:val="13"/>
  </w:num>
  <w:num w:numId="36">
    <w:abstractNumId w:val="13"/>
  </w:num>
  <w:num w:numId="37">
    <w:abstractNumId w:val="22"/>
  </w:num>
  <w:num w:numId="38">
    <w:abstractNumId w:val="22"/>
  </w:num>
  <w:num w:numId="39">
    <w:abstractNumId w:val="22"/>
  </w:num>
  <w:num w:numId="40">
    <w:abstractNumId w:val="22"/>
  </w:num>
  <w:num w:numId="41">
    <w:abstractNumId w:val="21"/>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11"/>
  </w:num>
  <w:num w:numId="45">
    <w:abstractNumId w:val="14"/>
  </w:num>
  <w:num w:numId="46">
    <w:abstractNumId w:val="31"/>
  </w:num>
  <w:num w:numId="47">
    <w:abstractNumId w:val="20"/>
  </w:num>
  <w:num w:numId="48">
    <w:abstractNumId w:val="23"/>
  </w:num>
  <w:num w:numId="49">
    <w:abstractNumId w:val="2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51"/>
  <w:autoHyphenation/>
  <w:consecutiveHyphenLimit w:val="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awAttachedTemplate" w:val="Brief.ows"/>
    <w:docVar w:name="OawBuiltInDocProps" w:val="&lt;OawBuiltInDocProps&gt;&lt;default profileUID=&quot;0&quot;&gt;&lt;word&gt;&lt;keywords&gt;&lt;/keywords&gt;&lt;comments&gt;&lt;/comments&gt;&lt;hyperlinkBase&gt;&lt;/hyperlinkBase&gt;&lt;fileName&gt;&lt;/fileName&gt;&lt;category&gt;&lt;/category&gt;&lt;company&gt;&lt;/compan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title&gt;&lt;value type=&quot;OawBookmark&quot; name=&quot;Subject&quot;&gt;&lt;separator text=&quot;&quot;&gt;&lt;/separator&gt;&lt;format text=&quot;&quot;&gt;&lt;/format&gt;&lt;/value&gt;&lt;/title&gt;&lt;defaultFilename&gt;&lt;value type=&quot;OawBookmark&quot; name=&quot;Subject&quot;&gt;&lt;separator text=&quot;&quot;&gt;&lt;/separator&gt;&lt;format text=&quot;&quot;&gt;&lt;/format&gt;&lt;/value&gt;&lt;/defaultFilename&gt;&lt;/word&gt;&lt;PDF&gt;&lt;keywords&gt;&lt;/keywords&gt;&lt;comments&gt;&lt;/comments&gt;&lt;hyperlinkBase&gt;&lt;/hyperlinkBase&gt;&lt;fileName&gt;&lt;/fileName&gt;&lt;category&gt;&lt;/category&gt;&lt;company&gt;&lt;/compan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title&gt;&lt;value type=&quot;OawBookmark&quot; name=&quot;Subject&quot;&gt;&lt;separator text=&quot;&quot;&gt;&lt;/separator&gt;&lt;format text=&quot;&quot;&gt;&lt;/format&gt;&lt;/value&gt;&lt;/title&gt;&lt;defaultFilename&gt;&lt;value type=&quot;OawBookmark&quot; name=&quot;Subject&quot;&gt;&lt;separator text=&quot;&quot;&gt;&lt;/separator&gt;&lt;format text=&quot;&quot;&gt;&lt;/format&gt;&lt;/value&gt;&lt;/defaultFilename&gt;&lt;/PDF&gt;&lt;/default&gt;&lt;/OawBuiltInDocProps&gt;_x000d_"/>
    <w:docVar w:name="OawCreatedWithOfficeatworkVersion" w:val="4.9 R2 (4.9.1236)"/>
    <w:docVar w:name="OawCreatedWithProjectID" w:val="pombech"/>
    <w:docVar w:name="OawCreatedWithProjectVersion" w:val="140"/>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Picture name=&quot;Logo&quot;&gt;&lt;profile type=&quot;default&quot; UID=&quot;&quot; sameAsDefault=&quot;0&quot;&gt;&lt;format UID=&quot;2007073117505982890682&quot; top=&quot;0&quot; left=&quot;0&quot; relativeHorizontalPosition=&quot;1&quot; relativeVerticalPosition=&quot;1&quot; horizontalAdjustment=&quot;0&quot; verticalAdjustment=&quot;0&quot; anchorBookmark=&quot;LogoP1, LogoPn&quot;/&gt;&lt;documentProperty UID=&quot;2002122011014149059130932&quot; dataSourceUID=&quot;prj.2003050916522158373536&quot;/&gt;&lt;type type=&quot;OawDatabase&quot;&gt;&lt;OawDatabase table=&quot;Data&quot; field=&quot;LogoColor&quot;/&gt;&lt;/type&gt;&lt;/profile&gt;&lt;/OawPicture&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Bookmark name=&quot;Text&quot;&gt;&lt;profile type=&quot;default&quot; UID=&quot;&quot; sameAsDefault=&quot;0&quot;&gt;&lt;/profile&gt;&lt;/OawBookmark&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ShowDocumentName&quot;&gt;&lt;profile type=&quot;default&quot; UID=&quot;&quot; sameAsDefault=&quot;0&quot;&gt;&lt;documentProperty UID=&quot;2004112217333376588294&quot; dataSourceUID=&quot;prj.2004111209271974627605&quot;/&gt;&lt;type type=&quot;OawCustomFields&quot;&gt;&lt;OawCustomFields table=&quot;Data&quot; field=&quot;ShowDocumentName&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lt;/document&gt;_x000d_"/>
    <w:docVar w:name="OawDialog" w:val="&lt;empty/&gt;"/>
    <w:docVar w:name="OawDistributionEnabled" w:val="&lt;Profiles&gt;&lt;Distribution type=&quot;2&quot; UID=&quot;3&quot;/&gt;&lt;Distribution type=&quot;1&quot; UID=&quot;2006120514175878093883&quot;/&gt;&lt;Distribution type=&quot;3&quot; UID=&quot;2006120514401556040061&quot;/&gt;&lt;/Profiles&gt;_x000d_"/>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CopyTo&quot; field=&quot;Doc.CopyTo&quot;/&gt;&lt;OawDocProperty name=&quot;Doc.Enclosures&quot; field=&quot;Doc.Enclosures&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CopyTo|ShowDocumentName&quot;/&gt;&lt;profile type=&quot;default&quot; UID=&quot;&quot; sameAsDefault=&quot;0&quot;&gt;&lt;OawDocProperty name=&quot;CustomField.Enclosures&quot; field=&quot;Enclosures&quot;/&gt;&lt;OawDocProperty name=&quot;CustomField.CopyTo&quot; field=&quot;CopyTo&quot;/&gt;&lt;OawBookmark name=&quot;CustomFieldEnclosures&quot; field=&quot;Enclosures&quot;/&gt;&lt;OawBookmark name=&quot;CustomFieldCopyTo&quot; field=&quot;CopyTo&quot;/&gt;&lt;OawDocProperty name=&quot;CustomField.ShowDocumentName&quot; field=&quot;ShowDocumentName&quot;/&gt;&lt;/profile&gt;&lt;/source&gt;"/>
    <w:docVar w:name="OawDocProp.2006040509495284662868" w:val="&lt;source&gt;&lt;Fields List=&quot;Name&quot;/&gt;&lt;profile type=&quot;default&quot; UID=&quot;&quot; sameAsDefault=&quot;0&quot;&gt;&lt;OawDocProperty name=&quot;Author.Name&quot; field=&quot;Name&quot;/&gt;&lt;/profile&gt;&lt;/source&gt;"/>
    <w:docVar w:name="OawDocPropSource" w:val="&lt;DocProps&gt;&lt;DocProp UID=&quot;2003080714212273705547&quot; EntryUID=&quot;2008103115372221689785&quot; PrimaryUID=&quot;ClientSuite&quot; Active=&quot;true&quot;&gt;&lt;Field Name=&quot;UID&quot; Value=&quot;2008103115372221689785&quot;/&gt;&lt;Field Name=&quot;IDName&quot; Value=&quot;Empfänger&quot;/&gt;&lt;Field Name=&quot;RecipientActive&quot; Value=&quot;-1&quot;/&gt;&lt;Field Name=&quot;RecipientIcon&quot; Value=&quot;Contact&quot;/&gt;&lt;Field Name=&quot;MappingTableLabel&quot; Value=&quot;&quot;/&gt;&lt;Field Name=&quot;MappingTableActive&quot; Value=&quot;-1&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quot;/&gt;&lt;Field Name=&quot;CompleteAddressImported&quot; Value=&quot;&quot;/&gt;&lt;/DocProp&gt;&lt;DocProp UID=&quot;2002122011014149059130932&quot; EntryUID=&quot;2019083014080351555691&quot; PrimaryUID=&quot;ClientSuite&quot; Active=&quot;true&quot;&gt;&lt;Field Name=&quot;UID&quot; Value=&quot;2019083014080351555691&quot;/&gt;&lt;Field Name=&quot;IDName&quot; Value=&quot;BSM, Abteilung Bevölkerungsschutz, Fachbereich Planung und Projekte&quot;/&gt;&lt;Field Name=&quot;Amt&quot; Value=&quot;Amt für Bevölkerungsschutz, &amp;#xA;Sport und Militär&quot;/&gt;&lt;Field Name=&quot;Direktion&quot; Value=&quot;Sicherheitsdirektion&quot;/&gt;&lt;Field Name=&quot;Address1&quot; Value=&quot;&quot;/&gt;&lt;Field Name=&quot;Address2&quot; Value=&quot;Abteilung Bevölkerungsschutz&quot;/&gt;&lt;Field Name=&quot;Address3&quot; Value=&quot;Papiermühlestrasse 17v&quot;/&gt;&lt;Field Name=&quot;Address4&quot; Value=&quot;&quot;/&gt;&lt;Field Name=&quot;Address5&quot; Value=&quot;3000 Bern 22&quot;/&gt;&lt;Field Name=&quot;Address6&quot; Value=&quot;&quot;/&gt;&lt;Field Name=&quot;Zusatz1&quot; Value=&quot;Fachbereich Planung und Projekte&quot;/&gt;&lt;Field Name=&quot;Zusatz2&quot; Value=&quot;&quot;/&gt;&lt;Field Name=&quot;AddressSingleLine&quot; Value=&quot;Amt für Bevölkerungsschutz, Sport und Militär, PF, 3000 Bern 22&quot;/&gt;&lt;Field Name=&quot;Phone&quot; Value=&quot;+41 31 636 05 30&quot;/&gt;&lt;Field Name=&quot;Fax&quot; Value=&quot;+41 31 636 05 12&quot;/&gt;&lt;Field Name=&quot;Email&quot; Value=&quot;ab.bsm@be.ch&quot;/&gt;&lt;Field Name=&quot;Internet&quot; Value=&quot;www.be.ch/bsm&quot;/&gt;&lt;Field Name=&quot;City&quot; Value=&quot;Bern&quot;/&gt;&lt;Field Name=&quot;WdA4LogoBlackWhitePortrait&quot; Value=&quot;%Logos%\Logo_Hoch.2100.490.emf&quot;/&gt;&lt;Field Name=&quot;Logo2ndPagePortrait&quot; Value=&quot;%Logos%\Logo_Hoch_FP.2100.490.emf&quot;/&gt;&lt;Field Name=&quot;WdA4LogoBlackWhiteLandscape&quot; Value=&quot;%Logos%\Logo_Hoch.2100.490.emf&quot;/&gt;&lt;Field Name=&quot;Logo2ndPageLandscape&quot; Value=&quot;%Logos%\Logo_Hoch_FP.2100.490.emf&quot;/&gt;&lt;Field Name=&quot;OlLogoSignature&quot; Value=&quot;&quot;/&gt;&lt;Field Name=&quot;AmtPPT&quot; Value=&quot;Amt für Bevölkerungsschutz, Sport und Militär&quot;/&gt;&lt;Field Name=&quot;DirektionPPT&quot; Value=&quot;Sicherheitsdirektion&quot;/&gt;&lt;Field Name=&quot;Data_UID&quot; Value=&quot;2019083014080351555691&quot;/&gt;&lt;Field Name=&quot;Field_Name&quot; Value=&quot;Zusatz1&quot;/&gt;&lt;Field Name=&quot;Field_UID&quot; Value=&quot;2004031914262700533424&quot;/&gt;&lt;Field Name=&quot;ML_LCID&quot; Value=&quot;2055&quot;/&gt;&lt;Field Name=&quot;ML_Value&quot; Value=&quot;Fachbereich Planung und Projekte&quot;/&gt;&lt;/DocProp&gt;&lt;DocProp UID=&quot;2006040509495284662868&quot; EntryUID=&quot;2019052313105233400823&quot; PrimaryUID=&quot;ClientSuite&quot; Active=&quot;true&quot;&gt;&lt;Field Name=&quot;UID&quot; Value=&quot;2019052313105233400823&quot;/&gt;&lt;Field Name=&quot;IDName&quot; Value=&quot;Reichenbach Selina, Sachbearbeiterin d/f&quot;/&gt;&lt;Field Name=&quot;Name&quot; Value=&quot;Selina Reichenbach&quot;/&gt;&lt;Field Name=&quot;DirectPhone&quot; Value=&quot;+41 31 636 58 03&quot;/&gt;&lt;Field Name=&quot;Mobile&quot; Value=&quot;&quot;/&gt;&lt;Field Name=&quot;EMail&quot; Value=&quot;selina.reichenbach@be.ch&quot;/&gt;&lt;Field Name=&quot;Function&quot; Value=&quot;Sachbearbeiterin&quot;/&gt;&lt;Field Name=&quot;Data_UID&quot; Value=&quot;2019052313105233400823&quot;/&gt;&lt;Field Name=&quot;Field_Name&quot; Value=&quot;&quot;/&gt;&lt;Field Name=&quot;Field_UID&quot; Value=&quot;&quot;/&gt;&lt;Field Name=&quot;ML_LCID&quot; Value=&quot;&quot;/&gt;&lt;Field Name=&quot;ML_Value&quot; Value=&quot;&quot;/&gt;&lt;/DocProp&gt;&lt;DocProp UID=&quot;200212191811121321310321301031x&quot; EntryUID=&quot;2019052313105233400823&quot; PrimaryUID=&quot;ClientSuite&quot; Active=&quot;true&quot;&gt;&lt;Field Name=&quot;UID&quot; Value=&quot;2019052313105233400823&quot;/&gt;&lt;Field Name=&quot;IDName&quot; Value=&quot;Reichenbach Selina, Sachbearbeiterin d/f&quot;/&gt;&lt;Field Name=&quot;Name&quot; Value=&quot;Selina Reichenbach&quot;/&gt;&lt;Field Name=&quot;DirectPhone&quot; Value=&quot;+41 31 636 58 03&quot;/&gt;&lt;Field Name=&quot;Mobile&quot; Value=&quot;&quot;/&gt;&lt;Field Name=&quot;EMail&quot; Value=&quot;selina.reichenbach@be.ch&quot;/&gt;&lt;Field Name=&quot;Function&quot; Value=&quot;Sachbearbeiterin&quot;/&gt;&lt;Field Name=&quot;Data_UID&quot; Value=&quot;2019052313105233400823&quot;/&gt;&lt;Field Name=&quot;Field_Name&quot; Value=&quot;&quot;/&gt;&lt;Field Name=&quot;Field_UID&quot; Value=&quot;&quot;/&gt;&lt;Field Name=&quot;ML_LCID&quot; Value=&quot;&quot;/&gt;&lt;Field Name=&quot;ML_Value&quot; Value=&quot;&quot;/&gt;&lt;/DocProp&gt;&lt;DocProp UID=&quot;2002122010583847234010578&quot; EntryUID=&quot;2019052313105233400823&quot; PrimaryUID=&quot;ClientSuite&quot; Active=&quot;true&quot;&gt;&lt;Field Name=&quot;UID&quot; Value=&quot;2019052313105233400823&quot;/&gt;&lt;Field Name=&quot;IDName&quot; Value=&quot;Reichenbach Selina, Sachbearbeiterin d/f&quot;/&gt;&lt;Field Name=&quot;Name&quot; Value=&quot;Selina Reichenbach&quot;/&gt;&lt;Field Name=&quot;DirectPhone&quot; Value=&quot;+41 31 636 58 03&quot;/&gt;&lt;Field Name=&quot;Mobile&quot; Value=&quot;&quot;/&gt;&lt;Field Name=&quot;EMail&quot; Value=&quot;selina.reichenbach@be.ch&quot;/&gt;&lt;Field Name=&quot;Function&quot; Value=&quot;Sachbearbeiterin&quot;/&gt;&lt;Field Name=&quot;Data_UID&quot; Value=&quot;2019052313105233400823&quot;/&gt;&lt;Field Name=&quot;Field_Name&quot; Value=&quot;&quot;/&gt;&lt;Field Name=&quot;Field_UID&quot; Value=&quot;&quot;/&gt;&lt;Field Name=&quot;ML_LCID&quot; Value=&quot;&quot;/&gt;&lt;Field Name=&quot;ML_Value&quot; Value=&quot;&quot;/&gt;&lt;/DocProp&gt;&lt;DocProp UID=&quot;2003061115381095709037&quot; EntryUID=&quot;2003121817293296325874&quot; PrimaryUID=&quot;ClientSuite&quot; Active=&quot;true&quot;&gt;&lt;Field Name=&quot;UID&quot; Value=&quot;2003121817293296325874&quot;/&gt;&lt;Field Name=&quot;IDName&quot; Value=&quot;(Leer)&quot;/&gt;&lt;/DocProp&gt;&lt;DocProp UID=&quot;2004112217333376588294&quot; EntryUID=&quot;2004123010144120300001&quot; PrimaryUID=&quot;ClientSuite&quot; Active=&quot;true&quot;&gt;&lt;Field Name=&quot;UID&quot; Value=&quot;2004123010144120300001&quot;/&gt;&lt;Field Name=&quot;DocumentDate&quot; Value=&quot;28. Dezember 2020&quot;/&gt;&lt;Field Name=&quot;Classification&quot; Value=&quot;&quot;/&gt;&lt;Field Name=&quot;Enclosures&quot; Value=&quot;&quot;/&gt;&lt;Field Name=&quot;CopyTo&quot; Value=&quot;&quot;/&gt;&lt;Field Name=&quot;Referenz&quot; Value=&quot;&quot;/&gt;&lt;Field Name=&quot;IhreReferenz&quot; Value=&quot;&quot;/&gt;&lt;Field Name=&quot;Amt&quot; Value=&quot;0&quot;/&gt;&lt;Field Name=&quot;Abteilung&quot; Value=&quot;-1&quot;/&gt;&lt;Field Name=&quot;Fachbereich&quot; Value=&quot;0&quot;/&gt;&lt;Field Name=&quot;Fachstelle&quot; Value=&quot;0&quot;/&gt;&lt;Field Name=&quot;DienstTeamStandort&quot; Value=&quot;0&quot;/&gt;&lt;Field Name=&quot;ShowDocumentName&quot; Value=&quot;&quot;/&gt;&lt;/DocProp&gt;&lt;DocProp UID=&quot;2009082513331568340343&quot; EntryUID=&quot;2003121817293296325874&quot; PrimaryUID=&quot;ClientSuite&quot; Active=&quot;true&quot;&gt;&lt;Field Name=&quot;UID&quot; Value=&quot;2003121817293296325874&quot;/&gt;&lt;/DocProp&gt;&lt;DocProp UID=&quot;2010020409223900652065&quot; EntryUID=&quot;2003121817293296325874&quot; PrimaryUID=&quot;ClientSuite&quot; Active=&quot;true&quot;&gt;&lt;Field Name=&quot;UID&quot; Value=&quot;2003121817293296325874&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_x0009_&lt;Item Type=&quot;SubMenu&quot; IDName=&quot;TextStyles&quot;&gt;_x000d__x0009__x0009_&lt;Item Type=&quot;Button&quot; IDName=&quot;Normal&quot; Icon=&quot;3546&quot; Label=&quot;&amp;lt;translate&amp;gt;Style.Normal&amp;lt;/translate&amp;gt;&quot; Command=&quot;StyleApply&quot; Parameter=&quot;-1&quot;/&gt;_x000d__x0009__x0009_&lt;Item Type=&quot;Button&quot; IDName=&quot;NormalKeepTogether&quot; Icon=&quot;3546&quot; Label=&quot;&amp;lt;translate&amp;gt;Style.NormalKeepTogether&amp;lt;/translate&amp;gt;&quot; Command=&quot;StyleApply&quot; Parameter=&quot;NormalKeepTogether&quot;/&gt;_x000d__x0009__x0009_&lt;Item Type=&quot;Separator&quot;/&gt;_x000d__x0009__x0009_&lt;Item Type=&quot;Button&quot; IDName=&quot;SignatureLines&quot; Icon=&quot;3546&quot; Label=&quot;&amp;lt;translate&amp;gt;Style.SignatureLines&amp;lt;/translate&amp;gt;&quot; Command=&quot;StyleApply&quot; Parameter=&quot;SignatureLines&quot;/&gt;_x000d__x0009__x0009_&lt;Item Type=&quot;Button&quot; IDName=&quot;SignatureText&quot; Icon=&quot;3546&quot; Label=&quot;&amp;lt;translate&amp;gt;Style.SignatureText&amp;lt;/translate&amp;gt;&quot; Command=&quot;StyleApply&quot; Parameter=&quot;SignatureText&quot;/&gt;_x000d__x0009_&lt;/Item&gt;_x000d__x0009_&lt;Item Type=&quot;SubMenu&quot; IDName=&quot;CharacterStyles&quot;&gt;_x000d__x0009__x0009_&lt;Item Type=&quot;Button&quot; IDName=&quot;DefaultParagraphFont&quot;  Icon=&quot;3114&quot; Label=&quot;&amp;lt;translate&amp;gt;Style.DefaultParagraphFont&amp;lt;/translate&amp;gt;&quot; Command=&quot;StyleApply&quot; Parameter=&quot;-66&quot;/&gt;_x000d__x0009__x0009_&lt;Item Type=&quot;Button&quot; IDName=&quot;Emphasis&quot;  Icon=&quot;3114&quot; Label=&quot;&amp;lt;translate&amp;gt;Style.Emphasis&amp;lt;/translate&amp;gt;&quot; Command=&quot;StyleApply&quot; Parameter=&quot;-89&quot;/&gt;_x000d__x0009__x0009_&lt;Item Type=&quot;Button&quot; IDName=&quot;Italic&quot;  Icon=&quot;3114&quot; Label=&quot;&amp;lt;translate&amp;gt;Style.Italic&amp;lt;/translate&amp;gt;&quot; Command=&quot;StyleApply&quot; Parameter=&quot;Italic&quot;/&gt;_x000d__x0009_&lt;/Item&gt;_x000d__x0009_&lt;Item Type=&quot;SubMenu&quot; IDName=&quot;StructureStyles&quot;&gt;_x000d__x0009__x0009_&lt;Item Type=&quot;Button&quot; IDName=&quot;Subject&quot; Icon=&quot;3546&quot; Label=&quot;&amp;lt;translate&amp;gt;Style.Subject&amp;lt;/translate&amp;gt;&quot; Command=&quot;StyleApply&quot; Parameter=&quot;Subject&quot;/&gt;_x000d__x0009__x0009_&lt;Item Type=&quot;Separator&quot;/&gt;_x000d__x0009__x0009_&lt;Item Type=&quot;Button&quot; IDName=&quot;Heading1&quot; Icon=&quot;3546&quot; Label=&quot;&amp;lt;translate&amp;gt;Style.Heading1&amp;lt;/translate&amp;gt;&quot; Command=&quot;StyleApply&quot; Parameter=&quot;-2&quot;/&gt;_x000d__x0009__x0009_&lt;Item Type=&quot;Button&quot; IDName=&quot;Heading2&quot; Icon=&quot;3546&quot; Label=&quot;&amp;lt;translate&amp;gt;Style.Heading2&amp;lt;/translate&amp;gt;&quot; Command=&quot;StyleApply&quot; Parameter=&quot;-3&quot;/&gt;_x000d__x0009__x0009_&lt;Item Type=&quot;Button&quot; IDName=&quot;Heading3&quot; Icon=&quot;3546&quot; Label=&quot;&amp;lt;translate&amp;gt;Style.Heading3&amp;lt;/translate&amp;gt;&quot; Command=&quot;StyleApply&quot; Parameter=&quot;-4&quot;/&gt;_x000d__x0009__x0009_&lt;Item Type=&quot;Separator&quot;/&gt;_x000d__x0009__x0009_&lt;Item Type=&quot;Button&quot; IDName=&quot;Separator&quot; Icon=&quot;3546&quot; Label=&quot;&amp;lt;translate&amp;gt;Style.Separator&amp;lt;/translate&amp;gt;&quot; Command=&quot;StyleApply&quot; Parameter=&quot;Separator&quot;/&gt;_x000d__x0009_&lt;/Item&gt;_x000d__x0009_&lt;Item Type=&quot;SubMenu&quot; IDName=&quot;TopicStyles&quot;&gt;_x000d__x0009__x0009_&lt;Item Type=&quot;Button&quot; IDName=&quot;Topic300Line&quot; Icon=&quot;3546&quot; Label=&quot;&amp;lt;translate&amp;gt;Style.Topic300Line&amp;lt;/translate&amp;gt;&quot; Command=&quot;StyleApply&quot; Parameter=&quot;Topic300Line&quot;/&gt;_x000d__x0009__x0009_&lt;Item Type=&quot;Button&quot; IDName=&quot;Topic600Line&quot; Icon=&quot;3546&quot; Label=&quot;&amp;lt;translate&amp;gt;Style.Topic600Line&amp;lt;/translate&amp;gt;&quot; Command=&quot;StyleApply&quot; Parameter=&quot;Topic600Line&quot;/&gt;_x000d__x0009__x0009_&lt;Item Type=&quot;Button&quot; IDName=&quot;Topic900Line&quot; Icon=&quot;3546&quot; Label=&quot;&amp;lt;translate&amp;gt;Style.Topic900Line&amp;lt;/translate&amp;gt;&quot; Command=&quot;StyleApply&quot; Parameter=&quot;Topic900Line&quot;/&gt;_x000d__x0009_&lt;/Item&gt;_x000d__x0009_&lt;Item Type=&quot;SubMenu&quot; IDName=&quot;ListStyles&quot;&gt;_x000d__x0009__x0009_&lt;Item Type=&quot;Button&quot; IDName=&quot;ListWithSymbols&quot; Icon=&quot;3546&quot; Label=&quot;&amp;lt;translate&amp;gt;Style.ListWithSymbols&amp;lt;/translate&amp;gt;&quot; Command=&quot;StyleApply&quot; Parameter=&quot;ListWithSymbols&quot;/&gt;_x000d__x0009__x0009_&lt;Item Type=&quot;Button&quot; IDName=&quot;ListWithLetters&quot; Icon=&quot;3546&quot; Label=&quot;&amp;lt;translate&amp;gt;Style.ListWithLetters&amp;lt;/translate&amp;gt;&quot; Command=&quot;StyleApply&quot; Parameter=&quot;ListWithLetters&quot;/&gt;_x000d__x0009__x0009_&lt;Item Type=&quot;Button&quot; IDName=&quot;ListWithNumbers&quot; Icon=&quot;3546&quot; Label=&quot;&amp;lt;translate&amp;gt;Style.ListWithNumbers&amp;lt;/translate&amp;gt;&quot; Command=&quot;StyleApply&quot; Parameter=&quot;ListWithNumbers&quot;/&gt;_x000d__x0009_&lt;/Item&gt;_x000d_&lt;/MenusDef&gt;"/>
    <w:docVar w:name="OawOMS" w:val="&lt;OawOMS&gt;&lt;send profileUID=&quot;2003010711200895123470110&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06121210395821292110&quot;&gt;&lt;mail&gt;&lt;cc&gt;&lt;/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subject&gt;&lt;/subject&gt;&lt;author&gt;&lt;/author&gt;&lt;manager&gt;&lt;/manager&gt;&lt;company&gt;&lt;/company&gt;&lt;category&gt;&lt;/category&gt;&lt;keywords&gt;&lt;/keywords&gt;&lt;comments&gt;&lt;/comments&gt;&lt;hyperlinkBase&gt;&lt;/hyperlinkBase&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end&gt;&lt;send profileUID=&quot;2016111410482435322597&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mail&gt;&lt;subject&gt;&lt;value type=&quot;OawBookmark&quot; name=&quot;Subject&quot;&gt;&lt;separator text=&quot;&quot;&gt;&lt;/separator&gt;&lt;format text=&quot;&quot;&gt;&lt;/format&gt;&lt;/value&gt;&lt;/subject&gt;&lt;/mail&gt;&lt;/send&gt;&lt;save profileUID=&quot;2004062216425255253277&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06120514401556040061&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16111410481775126934&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save profileUID=&quot;2006121210441235887611&quot;&gt;&lt;word&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word&gt;&lt;PDF&gt;&lt;title&gt;&lt;value type=&quot;OawBookmark&quot; name=&quot;Subject&quot;&gt;&lt;separator text=&quot;&quot;&gt;&lt;/separator&gt;&lt;format text=&quot;&quot;&gt;&lt;/format&gt;&lt;/value&gt;&lt;/title&gt;&lt;fileName&gt;&lt;value type=&quot;OawBookmark&quot; name=&quot;Subject&quot;&gt;&lt;separator text=&quot;&quot;&gt;&lt;/separator&gt;&lt;format text=&quot;&quot;&gt;&lt;/format&gt;&lt;/value&gt;&lt;/fileName&gt;&lt;/PDF&gt;&lt;/save&gt;&lt;/OawOMS&gt;_x000d_"/>
    <w:docVar w:name="oawPaperSize" w:val="7"/>
    <w:docVar w:name="OawPrinterTray.2003010711185094343750537" w:val="&lt;empty/&gt;"/>
    <w:docVar w:name="OawPrinterTray.2006120711380151760646" w:val="&lt;empty/&gt;"/>
    <w:docVar w:name="OawPrinterTray.3" w:val="&lt;empty/&gt;"/>
    <w:docVar w:name="OawPrinterTray.4" w:val="&lt;empty/&gt;"/>
    <w:docVar w:name="OawProjectID" w:val="pombech"/>
    <w:docVar w:name="OawRecipients" w:val="&lt;Recipients&gt;&lt;Recipient PrimaryUID=&quot;ClientSuite&quot;&gt;&lt;UID&gt;2008103115372221689785&lt;/UID&gt;&lt;IDName&gt;Empfänger&lt;/IDName&gt;&lt;RecipientActive&gt;-1&lt;/RecipientActive&gt;&lt;RecipientIcon&gt;Contact&lt;/RecipientIcon&gt;&lt;MappingTableLabel&gt;&lt;/MappingTableLabel&gt;&lt;MappingTableActive&gt;-1&lt;/MappingTableActive&gt;&lt;DeliveryOption&gt;&lt;/DeliveryOption&gt;&lt;DeliveryOption2&gt;&lt;/DeliveryOption2&gt;&lt;Company&gt;&lt;/Company&gt;&lt;Department&gt;&lt;/Department&gt;&lt;Title&gt;&lt;/Title&gt;&lt;FirstName&gt;&lt;/FirstName&gt;&lt;MiddleName&gt;&lt;/MiddleName&gt;&lt;LastName&gt;&lt;/LastName&gt;&lt;Suffix&gt;&lt;/Suffix&gt;&lt;FullName&gt;&lt;/FullName&gt;&lt;JobTitle&gt;&lt;/JobTitle&gt;&lt;AddressStreet&gt;&lt;/AddressStreet&gt;&lt;AddressZIP&gt;&lt;/AddressZIP&gt;&lt;AddressCity&gt;&lt;/AddressCity&gt;&lt;Address&gt;&lt;/Address&gt;&lt;CompleteAddress&gt;&lt;/CompleteAddress&gt;&lt;AddressSingleLine&gt;&lt;/AddressSingleLine&gt;&lt;Telephone&gt;&lt;/Telephone&gt;&lt;Fax&gt;&lt;/Fax&gt;&lt;EMail&gt;&lt;/EMail&gt;&lt;CopyTo&gt;&lt;/CopyTo&gt;&lt;Introduction&gt;Sehr geehrte Damen und Herren&lt;/Introduction&gt;&lt;Closing&gt;Freundliche Grüsse&lt;/Closing&gt;&lt;FormattedFullAddress&gt;&lt;/FormattedFullAddress&gt;&lt;CompleteAddressImported&gt;&lt;/CompleteAddressImported&gt;&lt;/Recipient&gt;&lt;/Recipients&gt;_x000d_"/>
    <w:docVar w:name="OawScriptor" w:val="&lt;?xml version=&quot;1.0&quot;?&gt;_x000d_&lt;scriptor xmlns:xsi=&quot;http://www.w3.org/2001/XMLSchema-instance&quot; xsi:noNamespaceSchemaLocation=&quot;Scriptor_1.xsd&quot; SchemaVersion=&quot;1&quot;&gt;&lt;/scriptor&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333376588294" w:val="&lt;empty/&gt;"/>
    <w:docVar w:name="OawSelectedSource.2006040509495284662868" w:val="&lt;empty/&gt;"/>
    <w:docVar w:name="OawTemplateProperties" w:val="password:=&lt;Semicolon/&gt;MnO`rrvnqc.=;jumpToFirstField:=1;dotReverenceRemove:=1;resizeA4Letter:=1;unpdateDocPropsOnNewOnly:=0;showAllNoteItems:=0;CharCodeChecked:=;CharCodeUnchecked:=;WizardSteps:=0|1|2|4;DocumentTitle:=;DisplayName:=&lt;translate&gt;Template.Letter&lt;/translate&g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_x000d_&lt;WhereClause&gt;&lt;/WhereClause&gt;&lt;/TemplateProperties&gt;"/>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 Style=&quot;Enclosures&quot;/&gt;_x000d_&lt;Bookmark Name=&quot;CustomFieldCopyTo&quot; Label=&quot;&amp;lt;translate&amp;gt;SmartTemplate.CopyTo&amp;lt;/translate&amp;gt;&quot; Style=&quot;CopyTo&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 Style=&quot;Enclosures&quot;/&gt;_x000d_&lt;Bookmark Name=&quot;CustomFieldCopyTo&quot; Label=&quot;&amp;lt;translate&amp;gt;SmartTemplate.CopyTo&amp;lt;/translate&amp;gt;&quot; Style=&quot;CopyTo&quot;/&gt;_x000d_&lt;Bookmark Name=&quot;Vorlagenbezeichnung&quot; Label=&quot;&amp;lt;translate&amp;gt;SmartTemplate.Vorlagenbezeichnung&amp;lt;/translate&amp;gt;&quot; Style=&quot;Vorlagenbezeichnung&quot;/&gt;_x000d_&lt;/TemplPropsStm&gt;"/>
    <w:docVar w:name="officeatworkWordMasterTemplateConfiguration" w:val="&lt;!--Created with officeatwork--&gt;_x000d__x000a_&lt;WordMasterTemplateConfiguration&gt;_x000d__x000a_  &lt;LayoutSets /&gt;_x000d__x000a_  &lt;Pictures&gt;_x000d__x000a_    &lt;Picture Id=&quot;e16b42fa-2831-4f8b-829b-ae8c&quot; IdName=&quot;LogoFirstPage&quot; IsSelected=&quot;False&quot; IsExpanded=&quot;True&quot;&gt;_x000d__x000a_      &lt;PageSetupSpecifics&gt;_x000d__x000a_        &lt;PageSetupSpecific IdName=&quot;LogoA4&quot; PaperSize=&quot;A4&quot; Orientation=&quot;Portrait&quot; IsSelected=&quot;false&quot;&gt;_x000d__x000a_          &lt;Source Value=&quot;[[MasterProperty('Organisation','WdA4LogoBlackWhitePortrai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3&quot;&gt;_x000d__x000a_              &lt;Source Value=&quot;[[MasterProperty('Organisation','WdA4LogoBlackWhitePortrait')]]&quot; /&gt;_x000d__x000a_            &lt;/OutputProfileSpecific&gt;_x000d__x000a_            &lt;OutputProfileSpecific Type=&quot;Print&quot; Id=&quot;2019010814315984322704&quot; /&gt;_x000d__x000a_            &lt;OutputProfileSpecific Type=&quot;Save&quot; Id=&quot;2006120514401556040061&quot;&gt;_x000d__x000a_              &lt;Source Value=&quot;[[MasterProperty('Organisation','WdA4LogoBlackWhitePortrait')]]&quot; /&gt;_x000d__x000a_            &lt;/OutputProfileSpecific&gt;_x000d__x000a_            &lt;OutputProfileSpecific Type=&quot;Save&quot; Id=&quot;2019010814325042288952&quot; /&gt;_x000d__x000a_            &lt;OutputProfileSpecific Type=&quot;Send&quot; Id=&quot;2006120514175878093883&quot;&gt;_x000d__x000a_              &lt;Source Value=&quot;[[MasterProperty('Organisation','WdA4LogoBlackWhitePortrait')]]&quot; /&gt;_x000d__x000a_            &lt;/OutputProfileSpecific&gt;_x000d__x000a_            &lt;OutputProfileSpecific Type=&quot;Send&quot; Id=&quot;2019010814332050847438&quot; /&gt;_x000d__x000a_          &lt;/OutputProfileSpecifics&gt;_x000d__x000a_        &lt;/PageSetupSpecific&gt;_x000d__x000a_      &lt;/PageSetupSpecifics&gt;_x000d__x000a_    &lt;/Picture&gt;_x000d__x000a_    &lt;Picture Id=&quot;2fed84a1-368f-4382-aa2f-9dd1&quot; IdName=&quot;LogoFollowingPages&quot; IsSelected=&quot;False&quot; IsExpanded=&quot;True&quot;&gt;_x000d__x000a_      &lt;PageSetupSpecifics&gt;_x000d__x000a_        &lt;PageSetupSpecific IdName=&quot;LogoA4&quot; PaperSize=&quot;A4&quot; Orientation=&quot;Portrait&quot; IsSelected=&quot;true&quot;&gt;_x000d__x000a_          &lt;Source Value=&quot;[[MasterProperty('Organisation','Logo2ndPagePortrai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3&quot;&gt;_x000d__x000a_              &lt;Source Value=&quot;[[MasterProperty('Organisation','Logo2ndPagePortrait')]]&quot; /&gt;_x000d__x000a_            &lt;/OutputProfileSpecific&gt;_x000d__x000a_            &lt;OutputProfileSpecific Type=&quot;Print&quot; Id=&quot;2019010814315984322704&quot; /&gt;_x000d__x000a_            &lt;OutputProfileSpecific Type=&quot;Save&quot; Id=&quot;2006120514401556040061&quot;&gt;_x000d__x000a_              &lt;Source Value=&quot;[[MasterProperty('Organisation','Logo2ndPagePortrait')]]&quot; /&gt;_x000d__x000a_            &lt;/OutputProfileSpecific&gt;_x000d__x000a_            &lt;OutputProfileSpecific Type=&quot;Save&quot; Id=&quot;2019010814325042288952&quot; /&gt;_x000d__x000a_            &lt;OutputProfileSpecific Type=&quot;Send&quot; Id=&quot;2006120514175878093883&quot;&gt;_x000d__x000a_              &lt;Source Value=&quot;[[MasterProperty('Organisation','Logo2ndPagePortrait')]]&quot; /&gt;_x000d__x000a_            &lt;/OutputProfileSpecific&gt;_x000d__x000a_            &lt;OutputProfileSpecific Type=&quot;Send&quot; Id=&quot;2019010814332050847438&quot; /&gt;_x000d__x000a_          &lt;/OutputProfileSpecifics&gt;_x000d__x000a_        &lt;/PageSetupSpecific&gt;_x000d__x000a_      &lt;/PageSetupSpecifics&gt;_x000d__x000a_    &lt;/Picture&gt;_x000d__x000a_    &lt;Picture Id=&quot;247e2e3f-eb6f-47aa-a94d-b9a4&quot; IdName=&quot;Signature1&quot; IsSelected=&quot;False&quot; IsExpanded=&quot;True&quot;&gt;_x000d__x000a_      &lt;PageSetupSpecifics&gt;_x000d__x000a_        &lt;PageSetupSpecific IdName=&quot;Signature1A4&quot; PaperSize=&quot;A4&quot; Orientation=&quot;Portrait&quot; IsSelected=&quot;false&quot;&gt;_x000d__x000a_          &lt;Source Value=&quot;&quot; /&gt;_x000d__x000a_          &lt;HorizontalPosition Relative=&quot;Character&quot; Alignment=&quot;Left&quot; Unit=&quot;mm&quot;&gt;-0.33&lt;/HorizontalPosition&gt;_x000d__x000a_          &lt;VerticalPosition Relative=&quot;Line&quot; Alignment=&quot;Top&quot; Unit=&quot;mm&quot;&gt;-0.66&lt;/VerticalPosition&gt;_x000d__x000a_          &lt;OutputProfileSpecifics&gt;_x000d__x000a_            &lt;OutputProfileSpecific Type=&quot;Print&quot; Id=&quot;3&quot;&gt;_x000d__x000a_              &lt;Source Value=&quot;[[MasterProperty('Signature1','Signature')]]&quot; /&gt;_x000d__x000a_            &lt;/OutputProfileSpecific&gt;_x000d__x000a_            &lt;OutputProfileSpecific Type=&quot;Print&quot; Id=&quot;2019010814315984322704&quot; /&gt;_x000d__x000a_            &lt;OutputProfileSpecific Type=&quot;Save&quot; Id=&quot;2006120514401556040061&quot;&gt;_x000d__x000a_              &lt;Source Value=&quot;[[MasterProperty('Signature1','Signature')]]&quot; /&gt;_x000d__x000a_            &lt;/OutputProfileSpecific&gt;_x000d__x000a_            &lt;OutputProfileSpecific Type=&quot;Save&quot; Id=&quot;2019010814325042288952&quot; /&gt;_x000d__x000a_            &lt;OutputProfileSpecific Type=&quot;Send&quot; Id=&quot;2006120514175878093883&quot;&gt;_x000d__x000a_              &lt;Source Value=&quot;[[MasterProperty('Signature1','Signature')]]&quot; /&gt;_x000d__x000a_            &lt;/OutputProfileSpecific&gt;_x000d__x000a_            &lt;OutputProfileSpecific Type=&quot;Send&quot; Id=&quot;2019010814332050847438&quot; /&gt;_x000d__x000a_          &lt;/OutputProfileSpecifics&gt;_x000d__x000a_        &lt;/PageSetupSpecific&gt;_x000d__x000a_      &lt;/PageSetupSpecifics&gt;_x000d__x000a_    &lt;/Picture&gt;_x000d__x000a_    &lt;Picture Id=&quot;fb145afa-19b9-4801-9c0a-90db&quot; IdName=&quot;Signature2&quot; IsSelected=&quot;False&quot; IsExpanded=&quot;True&quot;&gt;_x000d__x000a_      &lt;PageSetupSpecifics&gt;_x000d__x000a_        &lt;PageSetupSpecific IdName=&quot;Signature1A4&quot; PaperSize=&quot;A4&quot; Orientation=&quot;Portrait&quot; IsSelected=&quot;false&quot;&gt;_x000d__x000a_          &lt;Source Value=&quot;&quot; /&gt;_x000d__x000a_          &lt;HorizontalPosition Relative=&quot;Character&quot; Alignment=&quot;Left&quot; Unit=&quot;cm&quot;&gt;5.75&lt;/HorizontalPosition&gt;_x000d__x000a_          &lt;VerticalPosition Relative=&quot;Line&quot; Alignment=&quot;Top&quot; Unit=&quot;mm&quot;&gt;-0.66&lt;/VerticalPosition&gt;_x000d__x000a_          &lt;OutputProfileSpecifics&gt;_x000d__x000a_            &lt;OutputProfileSpecific Type=&quot;Print&quot; Id=&quot;3&quot;&gt;_x000d__x000a_              &lt;Source Value=&quot;[[MasterProperty('Signature2','Signature')]]&quot; /&gt;_x000d__x000a_            &lt;/OutputProfileSpecific&gt;_x000d__x000a_            &lt;OutputProfileSpecific Type=&quot;Print&quot; Id=&quot;2019010814315984322704&quot; /&gt;_x000d__x000a_            &lt;OutputProfileSpecific Type=&quot;Save&quot; Id=&quot;2006120514401556040061&quot;&gt;_x000d__x000a_              &lt;Source Value=&quot;[[MasterProperty('Signature2','Signature')]]&quot; /&gt;_x000d__x000a_            &lt;/OutputProfileSpecific&gt;_x000d__x000a_            &lt;OutputProfileSpecific Type=&quot;Save&quot; Id=&quot;2019010814325042288952&quot; /&gt;_x000d__x000a_            &lt;OutputProfileSpecific Type=&quot;Send&quot; Id=&quot;2006120514175878093883&quot;&gt;_x000d__x000a_              &lt;Source Value=&quot;[[MasterProperty('Signature2','Signature')]]&quot; /&gt;_x000d__x000a_            &lt;/OutputProfileSpecific&gt;_x000d__x000a_            &lt;OutputProfileSpecific Type=&quot;Send&quot; Id=&quot;2019010814332050847438&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A0005"/>
    <w:rsid w:val="00000C1D"/>
    <w:rsid w:val="00001886"/>
    <w:rsid w:val="00002B8D"/>
    <w:rsid w:val="00007904"/>
    <w:rsid w:val="000139BD"/>
    <w:rsid w:val="00013F50"/>
    <w:rsid w:val="00014BF2"/>
    <w:rsid w:val="00015953"/>
    <w:rsid w:val="00016FD9"/>
    <w:rsid w:val="0002542A"/>
    <w:rsid w:val="00025E24"/>
    <w:rsid w:val="000260A8"/>
    <w:rsid w:val="00040FD6"/>
    <w:rsid w:val="00042314"/>
    <w:rsid w:val="000455FB"/>
    <w:rsid w:val="0005055C"/>
    <w:rsid w:val="00053E99"/>
    <w:rsid w:val="00055195"/>
    <w:rsid w:val="00055FA5"/>
    <w:rsid w:val="00062C3F"/>
    <w:rsid w:val="00082B5C"/>
    <w:rsid w:val="000937B0"/>
    <w:rsid w:val="000A37F6"/>
    <w:rsid w:val="000A576D"/>
    <w:rsid w:val="000A63A1"/>
    <w:rsid w:val="000A6412"/>
    <w:rsid w:val="000A67FE"/>
    <w:rsid w:val="000A7BE1"/>
    <w:rsid w:val="000B3B9B"/>
    <w:rsid w:val="000C16E9"/>
    <w:rsid w:val="000C3390"/>
    <w:rsid w:val="000F79CA"/>
    <w:rsid w:val="00100419"/>
    <w:rsid w:val="001006CE"/>
    <w:rsid w:val="0010098D"/>
    <w:rsid w:val="00104BB7"/>
    <w:rsid w:val="00105406"/>
    <w:rsid w:val="00105F42"/>
    <w:rsid w:val="001125B5"/>
    <w:rsid w:val="0011312B"/>
    <w:rsid w:val="00114492"/>
    <w:rsid w:val="0012405E"/>
    <w:rsid w:val="00124138"/>
    <w:rsid w:val="001349C9"/>
    <w:rsid w:val="00136FCF"/>
    <w:rsid w:val="00137558"/>
    <w:rsid w:val="00137978"/>
    <w:rsid w:val="001402EF"/>
    <w:rsid w:val="00146849"/>
    <w:rsid w:val="001507E3"/>
    <w:rsid w:val="00152D5D"/>
    <w:rsid w:val="001543B5"/>
    <w:rsid w:val="0016057B"/>
    <w:rsid w:val="00161D21"/>
    <w:rsid w:val="001720B2"/>
    <w:rsid w:val="001806B9"/>
    <w:rsid w:val="00180975"/>
    <w:rsid w:val="0018281A"/>
    <w:rsid w:val="00184153"/>
    <w:rsid w:val="001859D8"/>
    <w:rsid w:val="00186D97"/>
    <w:rsid w:val="00190973"/>
    <w:rsid w:val="00196F3D"/>
    <w:rsid w:val="001A0D83"/>
    <w:rsid w:val="001A1EB8"/>
    <w:rsid w:val="001A338B"/>
    <w:rsid w:val="001A5983"/>
    <w:rsid w:val="001B5BCF"/>
    <w:rsid w:val="001B6583"/>
    <w:rsid w:val="001B6D19"/>
    <w:rsid w:val="001C0DEC"/>
    <w:rsid w:val="001C6F7F"/>
    <w:rsid w:val="001E050F"/>
    <w:rsid w:val="001E0CA6"/>
    <w:rsid w:val="001E1D4D"/>
    <w:rsid w:val="001E28A8"/>
    <w:rsid w:val="001F5040"/>
    <w:rsid w:val="001F7CE7"/>
    <w:rsid w:val="0020387E"/>
    <w:rsid w:val="00213236"/>
    <w:rsid w:val="00214523"/>
    <w:rsid w:val="00216B14"/>
    <w:rsid w:val="00223DBA"/>
    <w:rsid w:val="0022436B"/>
    <w:rsid w:val="00226BB8"/>
    <w:rsid w:val="00227F92"/>
    <w:rsid w:val="00230C11"/>
    <w:rsid w:val="002315B5"/>
    <w:rsid w:val="00231E71"/>
    <w:rsid w:val="002363A3"/>
    <w:rsid w:val="002373BE"/>
    <w:rsid w:val="00243529"/>
    <w:rsid w:val="00253748"/>
    <w:rsid w:val="00253FD3"/>
    <w:rsid w:val="00257163"/>
    <w:rsid w:val="002571B1"/>
    <w:rsid w:val="002645DC"/>
    <w:rsid w:val="002650E6"/>
    <w:rsid w:val="002655F0"/>
    <w:rsid w:val="00267613"/>
    <w:rsid w:val="00271915"/>
    <w:rsid w:val="00272287"/>
    <w:rsid w:val="00276705"/>
    <w:rsid w:val="00281097"/>
    <w:rsid w:val="00284AA5"/>
    <w:rsid w:val="00286E37"/>
    <w:rsid w:val="00287A85"/>
    <w:rsid w:val="00287C73"/>
    <w:rsid w:val="00290C9F"/>
    <w:rsid w:val="0029350F"/>
    <w:rsid w:val="002A53C0"/>
    <w:rsid w:val="002A66F2"/>
    <w:rsid w:val="002A688E"/>
    <w:rsid w:val="002B09D5"/>
    <w:rsid w:val="002B1E64"/>
    <w:rsid w:val="002B29E2"/>
    <w:rsid w:val="002B3964"/>
    <w:rsid w:val="002C0DF8"/>
    <w:rsid w:val="002C4086"/>
    <w:rsid w:val="002C4655"/>
    <w:rsid w:val="002D2592"/>
    <w:rsid w:val="002D3DF6"/>
    <w:rsid w:val="002E0B33"/>
    <w:rsid w:val="002E50FE"/>
    <w:rsid w:val="002E5FAE"/>
    <w:rsid w:val="002F0E22"/>
    <w:rsid w:val="002F2CD7"/>
    <w:rsid w:val="002F3B70"/>
    <w:rsid w:val="002F6D01"/>
    <w:rsid w:val="00303785"/>
    <w:rsid w:val="003060EE"/>
    <w:rsid w:val="00307DB2"/>
    <w:rsid w:val="00312AE1"/>
    <w:rsid w:val="00315936"/>
    <w:rsid w:val="00322D36"/>
    <w:rsid w:val="00326908"/>
    <w:rsid w:val="00330400"/>
    <w:rsid w:val="003306E0"/>
    <w:rsid w:val="00331B8B"/>
    <w:rsid w:val="00332E4D"/>
    <w:rsid w:val="00334ABA"/>
    <w:rsid w:val="00335B07"/>
    <w:rsid w:val="0034186D"/>
    <w:rsid w:val="003448D9"/>
    <w:rsid w:val="003449A4"/>
    <w:rsid w:val="00345EF6"/>
    <w:rsid w:val="00346AC7"/>
    <w:rsid w:val="00355276"/>
    <w:rsid w:val="00355935"/>
    <w:rsid w:val="00357B7E"/>
    <w:rsid w:val="00367DC7"/>
    <w:rsid w:val="003709F4"/>
    <w:rsid w:val="0038019F"/>
    <w:rsid w:val="00381205"/>
    <w:rsid w:val="0038235C"/>
    <w:rsid w:val="0038353C"/>
    <w:rsid w:val="00390F5C"/>
    <w:rsid w:val="00391A0B"/>
    <w:rsid w:val="00396159"/>
    <w:rsid w:val="003A0515"/>
    <w:rsid w:val="003A0EAA"/>
    <w:rsid w:val="003A293A"/>
    <w:rsid w:val="003A5C7A"/>
    <w:rsid w:val="003C3BFA"/>
    <w:rsid w:val="003C525F"/>
    <w:rsid w:val="003D41C5"/>
    <w:rsid w:val="003D5AD2"/>
    <w:rsid w:val="003E08B3"/>
    <w:rsid w:val="003E3DFB"/>
    <w:rsid w:val="003E46AD"/>
    <w:rsid w:val="003E7CC4"/>
    <w:rsid w:val="003F1FE7"/>
    <w:rsid w:val="003F28E9"/>
    <w:rsid w:val="003F610B"/>
    <w:rsid w:val="003F7148"/>
    <w:rsid w:val="00406FB7"/>
    <w:rsid w:val="00411946"/>
    <w:rsid w:val="004140F0"/>
    <w:rsid w:val="00415A97"/>
    <w:rsid w:val="0041733A"/>
    <w:rsid w:val="004173AA"/>
    <w:rsid w:val="004173F8"/>
    <w:rsid w:val="00420341"/>
    <w:rsid w:val="00422101"/>
    <w:rsid w:val="00430709"/>
    <w:rsid w:val="004324CD"/>
    <w:rsid w:val="0043661F"/>
    <w:rsid w:val="004370E3"/>
    <w:rsid w:val="00442F98"/>
    <w:rsid w:val="004472F7"/>
    <w:rsid w:val="004506F2"/>
    <w:rsid w:val="00450991"/>
    <w:rsid w:val="00453852"/>
    <w:rsid w:val="0045460B"/>
    <w:rsid w:val="004606E6"/>
    <w:rsid w:val="00464258"/>
    <w:rsid w:val="00467057"/>
    <w:rsid w:val="00471238"/>
    <w:rsid w:val="00474B7A"/>
    <w:rsid w:val="00477838"/>
    <w:rsid w:val="00480FDE"/>
    <w:rsid w:val="00485BEE"/>
    <w:rsid w:val="00486D68"/>
    <w:rsid w:val="004910B8"/>
    <w:rsid w:val="004913B4"/>
    <w:rsid w:val="00492EFB"/>
    <w:rsid w:val="00493944"/>
    <w:rsid w:val="00494AD2"/>
    <w:rsid w:val="00496494"/>
    <w:rsid w:val="004A060F"/>
    <w:rsid w:val="004A6381"/>
    <w:rsid w:val="004A6F67"/>
    <w:rsid w:val="004A76F6"/>
    <w:rsid w:val="004B3BCB"/>
    <w:rsid w:val="004B4479"/>
    <w:rsid w:val="004B7643"/>
    <w:rsid w:val="004C0AE0"/>
    <w:rsid w:val="004C1B19"/>
    <w:rsid w:val="004C4029"/>
    <w:rsid w:val="004C47DD"/>
    <w:rsid w:val="004C5E07"/>
    <w:rsid w:val="004D5C7D"/>
    <w:rsid w:val="004E1981"/>
    <w:rsid w:val="004E6BBA"/>
    <w:rsid w:val="004F35B8"/>
    <w:rsid w:val="004F3702"/>
    <w:rsid w:val="004F42A9"/>
    <w:rsid w:val="004F4C96"/>
    <w:rsid w:val="004F5462"/>
    <w:rsid w:val="00510F00"/>
    <w:rsid w:val="00511401"/>
    <w:rsid w:val="005124EC"/>
    <w:rsid w:val="005165D9"/>
    <w:rsid w:val="005169EE"/>
    <w:rsid w:val="00517798"/>
    <w:rsid w:val="005208A4"/>
    <w:rsid w:val="00521E5B"/>
    <w:rsid w:val="005224FF"/>
    <w:rsid w:val="00522912"/>
    <w:rsid w:val="00524861"/>
    <w:rsid w:val="00530340"/>
    <w:rsid w:val="00532A9B"/>
    <w:rsid w:val="00534CD8"/>
    <w:rsid w:val="0053694E"/>
    <w:rsid w:val="00544134"/>
    <w:rsid w:val="0055005A"/>
    <w:rsid w:val="00550F8A"/>
    <w:rsid w:val="00552F8E"/>
    <w:rsid w:val="00555C99"/>
    <w:rsid w:val="00557113"/>
    <w:rsid w:val="0056693A"/>
    <w:rsid w:val="00585731"/>
    <w:rsid w:val="00586199"/>
    <w:rsid w:val="00586E75"/>
    <w:rsid w:val="00590C63"/>
    <w:rsid w:val="00596BD3"/>
    <w:rsid w:val="005A01A4"/>
    <w:rsid w:val="005A40D5"/>
    <w:rsid w:val="005A61A4"/>
    <w:rsid w:val="005A76AC"/>
    <w:rsid w:val="005B0ADF"/>
    <w:rsid w:val="005B0EE0"/>
    <w:rsid w:val="005B1204"/>
    <w:rsid w:val="005B2985"/>
    <w:rsid w:val="005C0246"/>
    <w:rsid w:val="005C1B96"/>
    <w:rsid w:val="005D20CB"/>
    <w:rsid w:val="005D2112"/>
    <w:rsid w:val="005E110D"/>
    <w:rsid w:val="005E5D02"/>
    <w:rsid w:val="005E7427"/>
    <w:rsid w:val="005E7E3B"/>
    <w:rsid w:val="005F43A0"/>
    <w:rsid w:val="006026CC"/>
    <w:rsid w:val="0060293D"/>
    <w:rsid w:val="00605EF9"/>
    <w:rsid w:val="00607715"/>
    <w:rsid w:val="0062010B"/>
    <w:rsid w:val="006222F5"/>
    <w:rsid w:val="00630CD1"/>
    <w:rsid w:val="00631B92"/>
    <w:rsid w:val="0063352C"/>
    <w:rsid w:val="00634439"/>
    <w:rsid w:val="006346E4"/>
    <w:rsid w:val="00634C2C"/>
    <w:rsid w:val="0064307F"/>
    <w:rsid w:val="006443AF"/>
    <w:rsid w:val="00653FD8"/>
    <w:rsid w:val="006549D1"/>
    <w:rsid w:val="006606D9"/>
    <w:rsid w:val="0066460F"/>
    <w:rsid w:val="00665FFA"/>
    <w:rsid w:val="0066771E"/>
    <w:rsid w:val="00672E7C"/>
    <w:rsid w:val="00673293"/>
    <w:rsid w:val="00681715"/>
    <w:rsid w:val="00681D02"/>
    <w:rsid w:val="00682CB0"/>
    <w:rsid w:val="00683536"/>
    <w:rsid w:val="0069361C"/>
    <w:rsid w:val="00694094"/>
    <w:rsid w:val="006A0005"/>
    <w:rsid w:val="006A0B9E"/>
    <w:rsid w:val="006A27FE"/>
    <w:rsid w:val="006A49EA"/>
    <w:rsid w:val="006A4EAF"/>
    <w:rsid w:val="006A5329"/>
    <w:rsid w:val="006B131C"/>
    <w:rsid w:val="006B15D3"/>
    <w:rsid w:val="006B1740"/>
    <w:rsid w:val="006C1072"/>
    <w:rsid w:val="006C2D96"/>
    <w:rsid w:val="006E00AA"/>
    <w:rsid w:val="006E2AE9"/>
    <w:rsid w:val="006E3670"/>
    <w:rsid w:val="006F3FE9"/>
    <w:rsid w:val="006F411E"/>
    <w:rsid w:val="006F684B"/>
    <w:rsid w:val="00706FA1"/>
    <w:rsid w:val="007115F8"/>
    <w:rsid w:val="00712CE8"/>
    <w:rsid w:val="00713107"/>
    <w:rsid w:val="0072055B"/>
    <w:rsid w:val="00726E75"/>
    <w:rsid w:val="00730FCB"/>
    <w:rsid w:val="007515D7"/>
    <w:rsid w:val="0076101E"/>
    <w:rsid w:val="00761036"/>
    <w:rsid w:val="00761C18"/>
    <w:rsid w:val="00765219"/>
    <w:rsid w:val="007663C2"/>
    <w:rsid w:val="00767FBD"/>
    <w:rsid w:val="007740C9"/>
    <w:rsid w:val="00776C5A"/>
    <w:rsid w:val="00781720"/>
    <w:rsid w:val="007861C0"/>
    <w:rsid w:val="007923A5"/>
    <w:rsid w:val="00795D64"/>
    <w:rsid w:val="007961DF"/>
    <w:rsid w:val="007A7B93"/>
    <w:rsid w:val="007C1ED8"/>
    <w:rsid w:val="007C4472"/>
    <w:rsid w:val="007C6AB3"/>
    <w:rsid w:val="007C7082"/>
    <w:rsid w:val="007D29E8"/>
    <w:rsid w:val="007D728A"/>
    <w:rsid w:val="007E0390"/>
    <w:rsid w:val="007F0F48"/>
    <w:rsid w:val="007F4F57"/>
    <w:rsid w:val="00800E72"/>
    <w:rsid w:val="0080273A"/>
    <w:rsid w:val="00805CA9"/>
    <w:rsid w:val="00810944"/>
    <w:rsid w:val="008125B6"/>
    <w:rsid w:val="00815487"/>
    <w:rsid w:val="008237F8"/>
    <w:rsid w:val="00825083"/>
    <w:rsid w:val="0082798D"/>
    <w:rsid w:val="00842209"/>
    <w:rsid w:val="00846501"/>
    <w:rsid w:val="008468B7"/>
    <w:rsid w:val="00847227"/>
    <w:rsid w:val="00847BDD"/>
    <w:rsid w:val="0085142C"/>
    <w:rsid w:val="00853756"/>
    <w:rsid w:val="00861EC9"/>
    <w:rsid w:val="008648C0"/>
    <w:rsid w:val="00866570"/>
    <w:rsid w:val="00871D7C"/>
    <w:rsid w:val="008734EB"/>
    <w:rsid w:val="00877851"/>
    <w:rsid w:val="00881594"/>
    <w:rsid w:val="00882417"/>
    <w:rsid w:val="00884CAE"/>
    <w:rsid w:val="008913D6"/>
    <w:rsid w:val="0089435A"/>
    <w:rsid w:val="008968CE"/>
    <w:rsid w:val="00897044"/>
    <w:rsid w:val="008A0B15"/>
    <w:rsid w:val="008A2084"/>
    <w:rsid w:val="008A5328"/>
    <w:rsid w:val="008B02FC"/>
    <w:rsid w:val="008B0C14"/>
    <w:rsid w:val="008B40D9"/>
    <w:rsid w:val="008B5F4E"/>
    <w:rsid w:val="008C16C8"/>
    <w:rsid w:val="008C25AD"/>
    <w:rsid w:val="008C480B"/>
    <w:rsid w:val="008D0610"/>
    <w:rsid w:val="008D6588"/>
    <w:rsid w:val="008E0D53"/>
    <w:rsid w:val="008F02E6"/>
    <w:rsid w:val="008F41DC"/>
    <w:rsid w:val="00904C14"/>
    <w:rsid w:val="00905132"/>
    <w:rsid w:val="00905189"/>
    <w:rsid w:val="009062B5"/>
    <w:rsid w:val="00906BE0"/>
    <w:rsid w:val="009103CE"/>
    <w:rsid w:val="00917686"/>
    <w:rsid w:val="009227ED"/>
    <w:rsid w:val="00924872"/>
    <w:rsid w:val="00925789"/>
    <w:rsid w:val="00925829"/>
    <w:rsid w:val="0092600B"/>
    <w:rsid w:val="00936E0C"/>
    <w:rsid w:val="00945CD5"/>
    <w:rsid w:val="00953997"/>
    <w:rsid w:val="00954E0A"/>
    <w:rsid w:val="00955258"/>
    <w:rsid w:val="00956703"/>
    <w:rsid w:val="009579B6"/>
    <w:rsid w:val="00962B04"/>
    <w:rsid w:val="009753BC"/>
    <w:rsid w:val="0098793C"/>
    <w:rsid w:val="00987B66"/>
    <w:rsid w:val="00991A2D"/>
    <w:rsid w:val="009935D9"/>
    <w:rsid w:val="00995E20"/>
    <w:rsid w:val="00995F05"/>
    <w:rsid w:val="00996A3D"/>
    <w:rsid w:val="009B0C1C"/>
    <w:rsid w:val="009B3D60"/>
    <w:rsid w:val="009C0B77"/>
    <w:rsid w:val="009C3C0C"/>
    <w:rsid w:val="009C7D17"/>
    <w:rsid w:val="009D1490"/>
    <w:rsid w:val="009D24D9"/>
    <w:rsid w:val="009D30CD"/>
    <w:rsid w:val="009D48A4"/>
    <w:rsid w:val="009E0C56"/>
    <w:rsid w:val="009E0E4C"/>
    <w:rsid w:val="009E1B47"/>
    <w:rsid w:val="009E3753"/>
    <w:rsid w:val="009E3A46"/>
    <w:rsid w:val="009E67CB"/>
    <w:rsid w:val="00A014BF"/>
    <w:rsid w:val="00A0207D"/>
    <w:rsid w:val="00A02515"/>
    <w:rsid w:val="00A03765"/>
    <w:rsid w:val="00A10ECA"/>
    <w:rsid w:val="00A13F5F"/>
    <w:rsid w:val="00A216F8"/>
    <w:rsid w:val="00A27C3A"/>
    <w:rsid w:val="00A336D0"/>
    <w:rsid w:val="00A3581A"/>
    <w:rsid w:val="00A3788B"/>
    <w:rsid w:val="00A43C31"/>
    <w:rsid w:val="00A45CAA"/>
    <w:rsid w:val="00A54BCA"/>
    <w:rsid w:val="00A64124"/>
    <w:rsid w:val="00A75762"/>
    <w:rsid w:val="00A76703"/>
    <w:rsid w:val="00A76D1C"/>
    <w:rsid w:val="00A810D1"/>
    <w:rsid w:val="00A81C00"/>
    <w:rsid w:val="00A87126"/>
    <w:rsid w:val="00A877C9"/>
    <w:rsid w:val="00A879A9"/>
    <w:rsid w:val="00A90526"/>
    <w:rsid w:val="00A90E6A"/>
    <w:rsid w:val="00A926D6"/>
    <w:rsid w:val="00A9356C"/>
    <w:rsid w:val="00AA0023"/>
    <w:rsid w:val="00AA220A"/>
    <w:rsid w:val="00AB1301"/>
    <w:rsid w:val="00AD013D"/>
    <w:rsid w:val="00AD2783"/>
    <w:rsid w:val="00AD47AE"/>
    <w:rsid w:val="00AE1B37"/>
    <w:rsid w:val="00AE2D44"/>
    <w:rsid w:val="00AE6C6B"/>
    <w:rsid w:val="00AF486A"/>
    <w:rsid w:val="00AF75CA"/>
    <w:rsid w:val="00B0037D"/>
    <w:rsid w:val="00B0164A"/>
    <w:rsid w:val="00B0183D"/>
    <w:rsid w:val="00B0709A"/>
    <w:rsid w:val="00B10B31"/>
    <w:rsid w:val="00B25A7F"/>
    <w:rsid w:val="00B25D84"/>
    <w:rsid w:val="00B36E7E"/>
    <w:rsid w:val="00B37F8E"/>
    <w:rsid w:val="00B40F06"/>
    <w:rsid w:val="00B419D2"/>
    <w:rsid w:val="00B43F54"/>
    <w:rsid w:val="00B5459E"/>
    <w:rsid w:val="00B55226"/>
    <w:rsid w:val="00B60C51"/>
    <w:rsid w:val="00B61C29"/>
    <w:rsid w:val="00B77B2D"/>
    <w:rsid w:val="00B812A3"/>
    <w:rsid w:val="00B82901"/>
    <w:rsid w:val="00B83BE3"/>
    <w:rsid w:val="00B905A1"/>
    <w:rsid w:val="00B970CE"/>
    <w:rsid w:val="00BA64D1"/>
    <w:rsid w:val="00BA67D5"/>
    <w:rsid w:val="00BA7D0F"/>
    <w:rsid w:val="00BB50FB"/>
    <w:rsid w:val="00BC2241"/>
    <w:rsid w:val="00BC33D1"/>
    <w:rsid w:val="00BC3D98"/>
    <w:rsid w:val="00BC6D2E"/>
    <w:rsid w:val="00BD3162"/>
    <w:rsid w:val="00BD3AEC"/>
    <w:rsid w:val="00BD4DFE"/>
    <w:rsid w:val="00BE424E"/>
    <w:rsid w:val="00BE67D4"/>
    <w:rsid w:val="00BF28FC"/>
    <w:rsid w:val="00BF468F"/>
    <w:rsid w:val="00BF566B"/>
    <w:rsid w:val="00BF6336"/>
    <w:rsid w:val="00BF7896"/>
    <w:rsid w:val="00C06E54"/>
    <w:rsid w:val="00C10155"/>
    <w:rsid w:val="00C1235B"/>
    <w:rsid w:val="00C15A9E"/>
    <w:rsid w:val="00C25D12"/>
    <w:rsid w:val="00C32921"/>
    <w:rsid w:val="00C3295E"/>
    <w:rsid w:val="00C35AF9"/>
    <w:rsid w:val="00C45CCD"/>
    <w:rsid w:val="00C50369"/>
    <w:rsid w:val="00C578CD"/>
    <w:rsid w:val="00C62F4E"/>
    <w:rsid w:val="00C6359B"/>
    <w:rsid w:val="00C63687"/>
    <w:rsid w:val="00C67212"/>
    <w:rsid w:val="00C67435"/>
    <w:rsid w:val="00C70241"/>
    <w:rsid w:val="00C7086A"/>
    <w:rsid w:val="00C731A9"/>
    <w:rsid w:val="00C776FB"/>
    <w:rsid w:val="00C77F61"/>
    <w:rsid w:val="00C84BB6"/>
    <w:rsid w:val="00C8717D"/>
    <w:rsid w:val="00C90B72"/>
    <w:rsid w:val="00C92DAE"/>
    <w:rsid w:val="00CA17CA"/>
    <w:rsid w:val="00CA408F"/>
    <w:rsid w:val="00CB30D5"/>
    <w:rsid w:val="00CB3210"/>
    <w:rsid w:val="00CB53A5"/>
    <w:rsid w:val="00CB6AA2"/>
    <w:rsid w:val="00CB7F32"/>
    <w:rsid w:val="00CC6072"/>
    <w:rsid w:val="00CC711E"/>
    <w:rsid w:val="00CD421B"/>
    <w:rsid w:val="00CD655B"/>
    <w:rsid w:val="00CD76B0"/>
    <w:rsid w:val="00CE1C64"/>
    <w:rsid w:val="00CE1E3E"/>
    <w:rsid w:val="00CF1F0D"/>
    <w:rsid w:val="00CF4EA1"/>
    <w:rsid w:val="00D00A88"/>
    <w:rsid w:val="00D03843"/>
    <w:rsid w:val="00D05D50"/>
    <w:rsid w:val="00D138B9"/>
    <w:rsid w:val="00D13EA0"/>
    <w:rsid w:val="00D21E4B"/>
    <w:rsid w:val="00D3043F"/>
    <w:rsid w:val="00D31DAF"/>
    <w:rsid w:val="00D42E30"/>
    <w:rsid w:val="00D454A2"/>
    <w:rsid w:val="00D55C04"/>
    <w:rsid w:val="00D55D19"/>
    <w:rsid w:val="00D6207C"/>
    <w:rsid w:val="00D645C1"/>
    <w:rsid w:val="00D64DC2"/>
    <w:rsid w:val="00D6593F"/>
    <w:rsid w:val="00D70385"/>
    <w:rsid w:val="00D70E31"/>
    <w:rsid w:val="00D7252B"/>
    <w:rsid w:val="00D76F9F"/>
    <w:rsid w:val="00D83EBC"/>
    <w:rsid w:val="00D84383"/>
    <w:rsid w:val="00D93738"/>
    <w:rsid w:val="00DA0B6D"/>
    <w:rsid w:val="00DA15EA"/>
    <w:rsid w:val="00DA4779"/>
    <w:rsid w:val="00DA60EA"/>
    <w:rsid w:val="00DA6BED"/>
    <w:rsid w:val="00DB165B"/>
    <w:rsid w:val="00DB693C"/>
    <w:rsid w:val="00DB6C58"/>
    <w:rsid w:val="00DB79F9"/>
    <w:rsid w:val="00DC2580"/>
    <w:rsid w:val="00DC3B6F"/>
    <w:rsid w:val="00DC6035"/>
    <w:rsid w:val="00DD3650"/>
    <w:rsid w:val="00DE409C"/>
    <w:rsid w:val="00DF59F3"/>
    <w:rsid w:val="00DF7379"/>
    <w:rsid w:val="00E0021F"/>
    <w:rsid w:val="00E0048A"/>
    <w:rsid w:val="00E00A1D"/>
    <w:rsid w:val="00E05CDE"/>
    <w:rsid w:val="00E116DB"/>
    <w:rsid w:val="00E12F4A"/>
    <w:rsid w:val="00E26659"/>
    <w:rsid w:val="00E31DF1"/>
    <w:rsid w:val="00E3350A"/>
    <w:rsid w:val="00E33D20"/>
    <w:rsid w:val="00E34B5F"/>
    <w:rsid w:val="00E3780B"/>
    <w:rsid w:val="00E40873"/>
    <w:rsid w:val="00E4315D"/>
    <w:rsid w:val="00E44337"/>
    <w:rsid w:val="00E47A49"/>
    <w:rsid w:val="00E506D3"/>
    <w:rsid w:val="00E5368A"/>
    <w:rsid w:val="00E53FC9"/>
    <w:rsid w:val="00E57C9A"/>
    <w:rsid w:val="00E6039C"/>
    <w:rsid w:val="00E60A45"/>
    <w:rsid w:val="00E6112F"/>
    <w:rsid w:val="00E61A27"/>
    <w:rsid w:val="00E648F3"/>
    <w:rsid w:val="00E70119"/>
    <w:rsid w:val="00E71295"/>
    <w:rsid w:val="00E72216"/>
    <w:rsid w:val="00E72FBC"/>
    <w:rsid w:val="00E759C4"/>
    <w:rsid w:val="00E76ED4"/>
    <w:rsid w:val="00E77DEB"/>
    <w:rsid w:val="00E80496"/>
    <w:rsid w:val="00E91AA4"/>
    <w:rsid w:val="00EA02D3"/>
    <w:rsid w:val="00EA0466"/>
    <w:rsid w:val="00EA05BA"/>
    <w:rsid w:val="00EA13C2"/>
    <w:rsid w:val="00EA1486"/>
    <w:rsid w:val="00EA3186"/>
    <w:rsid w:val="00EA7E98"/>
    <w:rsid w:val="00EB1826"/>
    <w:rsid w:val="00EB2AC2"/>
    <w:rsid w:val="00EB7AC1"/>
    <w:rsid w:val="00EB7B09"/>
    <w:rsid w:val="00EC303A"/>
    <w:rsid w:val="00EC5EAD"/>
    <w:rsid w:val="00EC7402"/>
    <w:rsid w:val="00ED0491"/>
    <w:rsid w:val="00ED2C7B"/>
    <w:rsid w:val="00ED7216"/>
    <w:rsid w:val="00EE0C73"/>
    <w:rsid w:val="00EE3CA4"/>
    <w:rsid w:val="00EE3D11"/>
    <w:rsid w:val="00F02750"/>
    <w:rsid w:val="00F03718"/>
    <w:rsid w:val="00F064FD"/>
    <w:rsid w:val="00F07E58"/>
    <w:rsid w:val="00F07FF2"/>
    <w:rsid w:val="00F11761"/>
    <w:rsid w:val="00F123C7"/>
    <w:rsid w:val="00F126AD"/>
    <w:rsid w:val="00F141F1"/>
    <w:rsid w:val="00F2276F"/>
    <w:rsid w:val="00F25EFA"/>
    <w:rsid w:val="00F31082"/>
    <w:rsid w:val="00F32D9E"/>
    <w:rsid w:val="00F41738"/>
    <w:rsid w:val="00F479AC"/>
    <w:rsid w:val="00F47C57"/>
    <w:rsid w:val="00F51D27"/>
    <w:rsid w:val="00F5295F"/>
    <w:rsid w:val="00F555B6"/>
    <w:rsid w:val="00F62297"/>
    <w:rsid w:val="00F625DC"/>
    <w:rsid w:val="00F64BCA"/>
    <w:rsid w:val="00F64E8D"/>
    <w:rsid w:val="00F70431"/>
    <w:rsid w:val="00F71D64"/>
    <w:rsid w:val="00F81FEE"/>
    <w:rsid w:val="00F848D9"/>
    <w:rsid w:val="00F863A0"/>
    <w:rsid w:val="00F9553F"/>
    <w:rsid w:val="00FA41ED"/>
    <w:rsid w:val="00FB2736"/>
    <w:rsid w:val="00FB71F2"/>
    <w:rsid w:val="00FC0DEE"/>
    <w:rsid w:val="00FC1D82"/>
    <w:rsid w:val="00FC378C"/>
    <w:rsid w:val="00FC417C"/>
    <w:rsid w:val="00FD3414"/>
    <w:rsid w:val="00FD63B3"/>
    <w:rsid w:val="00FE37EA"/>
    <w:rsid w:val="00FE7089"/>
    <w:rsid w:val="00FE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B5BEFD"/>
  <w15:docId w15:val="{AD288234-CB38-4EE3-A235-9A7DFF91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2" w:qFormat="1"/>
    <w:lsdException w:name="Salutation" w:semiHidden="1" w:unhideWhenUsed="1"/>
    <w:lsdException w:name="Date" w:semiHidden="1" w:uiPriority="1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75"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738"/>
    <w:pPr>
      <w:spacing w:line="270" w:lineRule="atLeast"/>
    </w:pPr>
    <w:rPr>
      <w:rFonts w:asciiTheme="minorHAnsi" w:eastAsiaTheme="minorHAnsi" w:hAnsiTheme="minorHAnsi" w:cs="System"/>
      <w:bCs/>
      <w:spacing w:val="2"/>
      <w:sz w:val="21"/>
      <w:szCs w:val="22"/>
      <w:lang w:val="de-CH"/>
    </w:rPr>
  </w:style>
  <w:style w:type="paragraph" w:styleId="berschrift1">
    <w:name w:val="heading 1"/>
    <w:basedOn w:val="Standard"/>
    <w:next w:val="Standard"/>
    <w:link w:val="berschrift1Zchn"/>
    <w:uiPriority w:val="9"/>
    <w:qFormat/>
    <w:rsid w:val="00D93738"/>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D93738"/>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qFormat/>
    <w:rsid w:val="00D93738"/>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rsid w:val="00D93738"/>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rsid w:val="00D93738"/>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rsid w:val="00D93738"/>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rsid w:val="00D93738"/>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rsid w:val="00D93738"/>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rsid w:val="00D93738"/>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rPr>
      <w:lang w:val="de-CH"/>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93738"/>
    <w:rPr>
      <w:rFonts w:asciiTheme="minorHAnsi" w:eastAsiaTheme="minorHAnsi" w:hAnsiTheme="minorHAnsi" w:cs="font1482"/>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79"/>
    <w:rsid w:val="00D93738"/>
    <w:pPr>
      <w:tabs>
        <w:tab w:val="left" w:pos="5100"/>
        <w:tab w:val="right" w:pos="9967"/>
      </w:tabs>
      <w:spacing w:line="240" w:lineRule="auto"/>
    </w:pPr>
    <w:rPr>
      <w:noProof/>
      <w:sz w:val="17"/>
      <w:szCs w:val="17"/>
      <w:lang w:eastAsia="de-CH"/>
    </w:rPr>
  </w:style>
  <w:style w:type="paragraph" w:styleId="Fuzeile">
    <w:name w:val="footer"/>
    <w:basedOn w:val="Standard"/>
    <w:link w:val="FuzeileZchn"/>
    <w:uiPriority w:val="80"/>
    <w:rsid w:val="00D93738"/>
    <w:pPr>
      <w:tabs>
        <w:tab w:val="left" w:pos="2552"/>
        <w:tab w:val="left" w:pos="5103"/>
        <w:tab w:val="left" w:pos="7655"/>
        <w:tab w:val="right" w:pos="9979"/>
      </w:tabs>
      <w:spacing w:line="240" w:lineRule="auto"/>
    </w:pPr>
    <w:rPr>
      <w:sz w:val="13"/>
      <w:szCs w:val="13"/>
    </w:rPr>
  </w:style>
  <w:style w:type="paragraph" w:styleId="Verzeichnis1">
    <w:name w:val="toc 1"/>
    <w:basedOn w:val="Standard"/>
    <w:next w:val="Standard"/>
    <w:autoRedefine/>
    <w:uiPriority w:val="39"/>
    <w:rsid w:val="00D9373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D9373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D93738"/>
    <w:pPr>
      <w:tabs>
        <w:tab w:val="right" w:leader="dot" w:pos="7371"/>
      </w:tabs>
      <w:spacing w:line="215" w:lineRule="atLeast"/>
      <w:ind w:left="851" w:right="3093" w:hanging="851"/>
    </w:pPr>
    <w:rPr>
      <w:noProof/>
      <w:sz w:val="17"/>
    </w:rPr>
  </w:style>
  <w:style w:type="character" w:styleId="Hyperlink">
    <w:name w:val="Hyperlink"/>
    <w:basedOn w:val="Absatz-Standardschriftart"/>
    <w:uiPriority w:val="99"/>
    <w:rsid w:val="00D93738"/>
    <w:rPr>
      <w:color w:val="auto"/>
      <w:u w:val="single" w:color="EEECE1" w:themeColor="background2"/>
      <w:lang w:val="de-CH"/>
    </w:rPr>
  </w:style>
  <w:style w:type="paragraph" w:styleId="Sprechblasentext">
    <w:name w:val="Balloon Text"/>
    <w:basedOn w:val="Standard"/>
    <w:link w:val="SprechblasentextZchn"/>
    <w:uiPriority w:val="99"/>
    <w:unhideWhenUsed/>
    <w:rsid w:val="00D93738"/>
    <w:pPr>
      <w:spacing w:line="240" w:lineRule="auto"/>
    </w:pPr>
    <w:rPr>
      <w:rFonts w:ascii="Segoe UI" w:hAnsi="Segoe UI" w:cs="Segoe UI"/>
      <w:sz w:val="18"/>
      <w:szCs w:val="18"/>
    </w:rPr>
  </w:style>
  <w:style w:type="paragraph" w:styleId="Beschriftung">
    <w:name w:val="caption"/>
    <w:basedOn w:val="Standard"/>
    <w:next w:val="Standard"/>
    <w:uiPriority w:val="35"/>
    <w:unhideWhenUsed/>
    <w:rsid w:val="00D93738"/>
    <w:pPr>
      <w:spacing w:before="140" w:after="270" w:line="240" w:lineRule="auto"/>
    </w:pPr>
    <w:rPr>
      <w:iCs/>
      <w:sz w:val="17"/>
      <w:szCs w:val="18"/>
    </w:rPr>
  </w:style>
  <w:style w:type="character" w:styleId="Kommentarzeichen">
    <w:name w:val="annotation reference"/>
    <w:basedOn w:val="Absatz-Standardschriftart"/>
    <w:rsid w:val="009D48A4"/>
    <w:rPr>
      <w:sz w:val="14"/>
      <w:szCs w:val="16"/>
      <w:lang w:val="de-CH"/>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val="0"/>
    </w:rPr>
  </w:style>
  <w:style w:type="paragraph" w:styleId="Dokumentstruktur">
    <w:name w:val="Document Map"/>
    <w:basedOn w:val="Standard"/>
    <w:rsid w:val="009D48A4"/>
    <w:rPr>
      <w:rFonts w:cs="Tahoma"/>
      <w:szCs w:val="20"/>
    </w:rPr>
  </w:style>
  <w:style w:type="character" w:styleId="Endnotenzeichen">
    <w:name w:val="endnote reference"/>
    <w:basedOn w:val="Absatz-Standardschriftart"/>
    <w:uiPriority w:val="99"/>
    <w:unhideWhenUsed/>
    <w:rsid w:val="00D93738"/>
    <w:rPr>
      <w:vertAlign w:val="superscript"/>
      <w:lang w:val="de-CH"/>
    </w:rPr>
  </w:style>
  <w:style w:type="paragraph" w:styleId="Endnotentext">
    <w:name w:val="endnote text"/>
    <w:basedOn w:val="Funotentext"/>
    <w:link w:val="EndnotentextZchn"/>
    <w:uiPriority w:val="99"/>
    <w:unhideWhenUsed/>
    <w:rsid w:val="00D93738"/>
  </w:style>
  <w:style w:type="character" w:styleId="Funotenzeichen">
    <w:name w:val="footnote reference"/>
    <w:basedOn w:val="Absatz-Standardschriftart"/>
    <w:uiPriority w:val="99"/>
    <w:unhideWhenUsed/>
    <w:rsid w:val="00D93738"/>
    <w:rPr>
      <w:vertAlign w:val="superscript"/>
      <w:lang w:val="de-CH"/>
    </w:rPr>
  </w:style>
  <w:style w:type="paragraph" w:styleId="Funotentext">
    <w:name w:val="footnote text"/>
    <w:basedOn w:val="Standard"/>
    <w:link w:val="FunotentextZchn"/>
    <w:uiPriority w:val="99"/>
    <w:unhideWhenUsed/>
    <w:rsid w:val="00D93738"/>
    <w:pPr>
      <w:spacing w:line="162" w:lineRule="atLeast"/>
    </w:pPr>
    <w:rPr>
      <w:sz w:val="13"/>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val="0"/>
    </w:rPr>
  </w:style>
  <w:style w:type="paragraph" w:styleId="Makrotext">
    <w:name w:val="macro"/>
    <w:rsid w:val="00C70241"/>
    <w:rPr>
      <w:rFonts w:ascii="Verdana" w:hAnsi="Verdana" w:cs="Courier New"/>
      <w:sz w:val="22"/>
      <w:lang w:val="de-CH" w:eastAsia="de-CH"/>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uiPriority w:val="40"/>
    <w:rsid w:val="00D93738"/>
    <w:pPr>
      <w:tabs>
        <w:tab w:val="right" w:pos="7371"/>
      </w:tabs>
      <w:spacing w:after="110" w:line="215" w:lineRule="atLeast"/>
    </w:pPr>
    <w:rPr>
      <w:sz w:val="17"/>
    </w:rPr>
  </w:style>
  <w:style w:type="paragraph" w:styleId="RGV-berschrift">
    <w:name w:val="toa heading"/>
    <w:basedOn w:val="Standard"/>
    <w:next w:val="Standard"/>
    <w:rsid w:val="002645DC"/>
    <w:pPr>
      <w:keepNext/>
      <w:keepLines/>
    </w:pPr>
    <w:rPr>
      <w:rFonts w:cs="Arial"/>
      <w:b/>
      <w:bCs w:val="0"/>
    </w:rPr>
  </w:style>
  <w:style w:type="paragraph" w:styleId="Verzeichnis4">
    <w:name w:val="toc 4"/>
    <w:basedOn w:val="Standard"/>
    <w:next w:val="Standard"/>
    <w:autoRedefine/>
    <w:uiPriority w:val="39"/>
    <w:rsid w:val="00D9373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D9373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D93738"/>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D93738"/>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D93738"/>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D93738"/>
    <w:pPr>
      <w:tabs>
        <w:tab w:val="right" w:pos="7371"/>
      </w:tabs>
      <w:spacing w:line="215" w:lineRule="atLeast"/>
      <w:ind w:left="851" w:right="3093"/>
    </w:pPr>
    <w:rPr>
      <w:sz w:val="17"/>
    </w:rPr>
  </w:style>
  <w:style w:type="paragraph" w:styleId="Titel">
    <w:name w:val="Title"/>
    <w:aliases w:val="Titel/Titre"/>
    <w:basedOn w:val="Standard"/>
    <w:link w:val="TitelZchn"/>
    <w:uiPriority w:val="11"/>
    <w:qFormat/>
    <w:rsid w:val="00D93738"/>
    <w:pPr>
      <w:spacing w:before="620" w:after="160" w:line="240" w:lineRule="auto"/>
      <w:contextualSpacing/>
    </w:pPr>
    <w:rPr>
      <w:rFonts w:asciiTheme="majorHAnsi" w:eastAsiaTheme="majorEastAsia" w:hAnsiTheme="majorHAnsi" w:cstheme="majorBidi"/>
      <w:spacing w:val="0"/>
      <w:kern w:val="28"/>
      <w:sz w:val="44"/>
      <w:szCs w:val="44"/>
    </w:rPr>
  </w:style>
  <w:style w:type="paragraph" w:styleId="Untertitel">
    <w:name w:val="Subtitle"/>
    <w:aliases w:val="Untertitel/Sous-titre"/>
    <w:basedOn w:val="Standard"/>
    <w:link w:val="UntertitelZchn"/>
    <w:uiPriority w:val="12"/>
    <w:rsid w:val="00D93738"/>
    <w:pPr>
      <w:numPr>
        <w:ilvl w:val="1"/>
      </w:numPr>
      <w:spacing w:line="240" w:lineRule="auto"/>
    </w:pPr>
    <w:rPr>
      <w:rFonts w:eastAsiaTheme="minorEastAsia"/>
      <w:color w:val="EEECE1" w:themeColor="background2"/>
      <w:sz w:val="44"/>
      <w:szCs w:val="44"/>
    </w:rPr>
  </w:style>
  <w:style w:type="paragraph" w:customStyle="1" w:styleId="TextTogether">
    <w:name w:val="TextTogether"/>
    <w:basedOn w:val="Standard"/>
    <w:rsid w:val="005E7E3B"/>
    <w:pPr>
      <w:keepNext/>
      <w:keepLines/>
    </w:pPr>
  </w:style>
  <w:style w:type="character" w:styleId="Fett">
    <w:name w:val="Strong"/>
    <w:basedOn w:val="Absatz-Standardschriftart"/>
    <w:qFormat/>
    <w:rsid w:val="00F62297"/>
    <w:rPr>
      <w:rFonts w:ascii="Verdana" w:hAnsi="Verdana"/>
      <w:b/>
      <w:bCs/>
      <w:lang w:val="de-CH"/>
    </w:rPr>
  </w:style>
  <w:style w:type="character" w:customStyle="1" w:styleId="Description">
    <w:name w:val="Description"/>
    <w:basedOn w:val="Absatz-Standardschriftart"/>
    <w:rsid w:val="00665FFA"/>
    <w:rPr>
      <w:sz w:val="14"/>
      <w:lang w:val="de-CH"/>
    </w:rPr>
  </w:style>
  <w:style w:type="paragraph" w:customStyle="1" w:styleId="Introduction">
    <w:name w:val="Introduction"/>
    <w:basedOn w:val="Standard"/>
    <w:next w:val="Standard"/>
    <w:rsid w:val="00E00A1D"/>
    <w:pPr>
      <w:keepNext/>
      <w:keepLines/>
    </w:pPr>
  </w:style>
  <w:style w:type="paragraph" w:styleId="Gruformel">
    <w:name w:val="Closing"/>
    <w:basedOn w:val="Standard"/>
    <w:rsid w:val="00E00A1D"/>
    <w:pPr>
      <w:keepNext/>
      <w:keepLines/>
    </w:pPr>
  </w:style>
  <w:style w:type="paragraph" w:customStyle="1" w:styleId="Separator">
    <w:name w:val="Separator"/>
    <w:basedOn w:val="Standard"/>
    <w:next w:val="Standard"/>
    <w:rsid w:val="000F79CA"/>
    <w:pPr>
      <w:pBdr>
        <w:bottom w:val="single" w:sz="4" w:space="1" w:color="auto"/>
      </w:pBdr>
    </w:pPr>
  </w:style>
  <w:style w:type="paragraph" w:customStyle="1" w:styleId="Topic300">
    <w:name w:val="Topic300"/>
    <w:basedOn w:val="Standard"/>
    <w:rsid w:val="00100419"/>
    <w:pPr>
      <w:keepLines/>
      <w:ind w:left="1701" w:hanging="1701"/>
    </w:pPr>
  </w:style>
  <w:style w:type="paragraph" w:customStyle="1" w:styleId="Topic600">
    <w:name w:val="Topic600"/>
    <w:basedOn w:val="Standard"/>
    <w:rsid w:val="005E7E3B"/>
    <w:pPr>
      <w:keepLines/>
      <w:ind w:left="3402" w:hanging="3402"/>
    </w:pPr>
  </w:style>
  <w:style w:type="paragraph" w:customStyle="1" w:styleId="Topic900">
    <w:name w:val="Topic900"/>
    <w:basedOn w:val="Standard"/>
    <w:rsid w:val="005E7E3B"/>
    <w:pPr>
      <w:keepLines/>
      <w:ind w:left="5103" w:hanging="5103"/>
    </w:pPr>
  </w:style>
  <w:style w:type="paragraph" w:customStyle="1" w:styleId="Topic075">
    <w:name w:val="Topic075"/>
    <w:basedOn w:val="Standard"/>
    <w:rsid w:val="00467057"/>
    <w:pPr>
      <w:keepLines/>
      <w:ind w:left="425" w:hanging="425"/>
    </w:pPr>
  </w:style>
  <w:style w:type="paragraph" w:styleId="Unterschrift">
    <w:name w:val="Signature"/>
    <w:basedOn w:val="Standard"/>
    <w:rsid w:val="00486D68"/>
    <w:pPr>
      <w:keepNext/>
      <w:keepLines/>
    </w:pPr>
  </w:style>
  <w:style w:type="character" w:styleId="Hervorhebung">
    <w:name w:val="Emphasis"/>
    <w:basedOn w:val="Absatz-Standardschriftart"/>
    <w:qFormat/>
    <w:rsid w:val="009D48A4"/>
    <w:rPr>
      <w:b/>
      <w:iCs/>
      <w:lang w:val="de-CH"/>
    </w:rPr>
  </w:style>
  <w:style w:type="character" w:styleId="BesuchterLink">
    <w:name w:val="FollowedHyperlink"/>
    <w:basedOn w:val="Hyperlink"/>
    <w:uiPriority w:val="75"/>
    <w:rsid w:val="00D93738"/>
    <w:rPr>
      <w:color w:val="auto"/>
      <w:u w:val="single" w:color="EEECE1" w:themeColor="background2"/>
      <w:lang w:val="de-CH"/>
    </w:rPr>
  </w:style>
  <w:style w:type="paragraph" w:customStyle="1" w:styleId="Enclosures">
    <w:name w:val="Enclosures"/>
    <w:basedOn w:val="Standard"/>
    <w:rsid w:val="00761C18"/>
    <w:pPr>
      <w:numPr>
        <w:numId w:val="24"/>
      </w:numPr>
      <w:ind w:left="284" w:hanging="284"/>
    </w:pPr>
    <w:rPr>
      <w:sz w:val="17"/>
    </w:rPr>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C731A9"/>
    <w:pPr>
      <w:spacing w:line="270" w:lineRule="exact"/>
    </w:pPr>
  </w:style>
  <w:style w:type="paragraph" w:customStyle="1" w:styleId="ListWithNumbers">
    <w:name w:val="ListWithNumbers"/>
    <w:basedOn w:val="Standard"/>
    <w:rsid w:val="00F31082"/>
    <w:pPr>
      <w:numPr>
        <w:numId w:val="13"/>
      </w:numPr>
    </w:pPr>
  </w:style>
  <w:style w:type="paragraph" w:customStyle="1" w:styleId="ListWithSymbols">
    <w:name w:val="ListWithSymbols"/>
    <w:basedOn w:val="Standard"/>
    <w:rsid w:val="00B0709A"/>
    <w:pPr>
      <w:numPr>
        <w:numId w:val="14"/>
      </w:numPr>
    </w:pPr>
  </w:style>
  <w:style w:type="paragraph" w:customStyle="1" w:styleId="ListWithLetters">
    <w:name w:val="ListWithLetters"/>
    <w:basedOn w:val="Standard"/>
    <w:rsid w:val="00AE1B37"/>
    <w:pPr>
      <w:numPr>
        <w:numId w:val="16"/>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A02515"/>
    <w:pPr>
      <w:keepLines/>
    </w:pPr>
    <w:rPr>
      <w:b/>
      <w:sz w:val="14"/>
    </w:rPr>
  </w:style>
  <w:style w:type="paragraph" w:customStyle="1" w:styleId="OutputprofileText">
    <w:name w:val="OutputprofileText"/>
    <w:basedOn w:val="Standard"/>
    <w:rsid w:val="00A02515"/>
    <w:pPr>
      <w:keepLines/>
    </w:pPr>
    <w:rPr>
      <w:sz w:val="14"/>
    </w:rPr>
  </w:style>
  <w:style w:type="paragraph" w:styleId="Blocktext">
    <w:name w:val="Block Text"/>
    <w:basedOn w:val="Standard"/>
    <w:rsid w:val="009D48A4"/>
  </w:style>
  <w:style w:type="paragraph" w:styleId="Textkrper">
    <w:name w:val="Body Text"/>
    <w:basedOn w:val="Standard"/>
    <w:link w:val="TextkrperZchn"/>
    <w:uiPriority w:val="1"/>
    <w:qFormat/>
    <w:rsid w:val="00D93738"/>
    <w:pPr>
      <w:widowControl w:val="0"/>
      <w:autoSpaceDE w:val="0"/>
      <w:autoSpaceDN w:val="0"/>
      <w:spacing w:line="240" w:lineRule="auto"/>
    </w:pPr>
    <w:rPr>
      <w:rFonts w:ascii="Arial" w:eastAsia="Arial" w:hAnsi="Arial" w:cs="Arial"/>
      <w:spacing w:val="0"/>
      <w:szCs w:val="21"/>
      <w:lang w:val="en-US"/>
    </w:rPr>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basedOn w:val="Absatz-Standardschriftart"/>
    <w:rsid w:val="00730FCB"/>
    <w:rPr>
      <w:iCs/>
      <w:lang w:val="de-CH"/>
    </w:rPr>
  </w:style>
  <w:style w:type="character" w:styleId="HTMLCode">
    <w:name w:val="HTML Code"/>
    <w:basedOn w:val="Absatz-Standardschriftart"/>
    <w:rsid w:val="00730FCB"/>
    <w:rPr>
      <w:rFonts w:ascii="Verdana" w:hAnsi="Verdana" w:cs="Courier New"/>
      <w:sz w:val="22"/>
      <w:szCs w:val="20"/>
      <w:lang w:val="de-CH"/>
    </w:rPr>
  </w:style>
  <w:style w:type="character" w:styleId="HTMLDefinition">
    <w:name w:val="HTML Definition"/>
    <w:basedOn w:val="Absatz-Standardschriftart"/>
    <w:rsid w:val="00730FCB"/>
    <w:rPr>
      <w:iCs/>
      <w:lang w:val="de-CH"/>
    </w:rPr>
  </w:style>
  <w:style w:type="character" w:styleId="HTMLTastatur">
    <w:name w:val="HTML Keyboard"/>
    <w:basedOn w:val="Absatz-Standardschriftart"/>
    <w:rsid w:val="00730FCB"/>
    <w:rPr>
      <w:rFonts w:ascii="Verdana" w:hAnsi="Verdana" w:cs="Courier New"/>
      <w:sz w:val="22"/>
      <w:szCs w:val="20"/>
      <w:lang w:val="de-CH"/>
    </w:rPr>
  </w:style>
  <w:style w:type="paragraph" w:styleId="HTMLVorformatiert">
    <w:name w:val="HTML Preformatted"/>
    <w:basedOn w:val="Standard"/>
    <w:rsid w:val="00730FCB"/>
    <w:rPr>
      <w:rFonts w:cs="Courier New"/>
      <w:szCs w:val="20"/>
    </w:rPr>
  </w:style>
  <w:style w:type="character" w:styleId="HTMLBeispiel">
    <w:name w:val="HTML Sample"/>
    <w:basedOn w:val="Absatz-Standardschriftart"/>
    <w:rsid w:val="00730FCB"/>
    <w:rPr>
      <w:rFonts w:ascii="Verdana" w:hAnsi="Verdana" w:cs="Courier New"/>
      <w:sz w:val="22"/>
      <w:lang w:val="de-CH"/>
    </w:rPr>
  </w:style>
  <w:style w:type="character" w:styleId="HTMLSchreibmaschine">
    <w:name w:val="HTML Typewriter"/>
    <w:basedOn w:val="Absatz-Standardschriftart"/>
    <w:rsid w:val="00730FCB"/>
    <w:rPr>
      <w:rFonts w:ascii="Verdana" w:hAnsi="Verdana" w:cs="Courier New"/>
      <w:sz w:val="20"/>
      <w:szCs w:val="20"/>
      <w:lang w:val="de-CH"/>
    </w:rPr>
  </w:style>
  <w:style w:type="character" w:styleId="HTMLVariable">
    <w:name w:val="HTML Variable"/>
    <w:basedOn w:val="Absatz-Standardschriftart"/>
    <w:rsid w:val="00730FCB"/>
    <w:rPr>
      <w:iCs/>
      <w:lang w:val="de-CH"/>
    </w:rPr>
  </w:style>
  <w:style w:type="character" w:styleId="Zeilennummer">
    <w:name w:val="line number"/>
    <w:basedOn w:val="Absatz-Standardschriftart"/>
    <w:rsid w:val="00730FCB"/>
    <w:rPr>
      <w:lang w:val="de-CH"/>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unhideWhenUsed/>
    <w:rsid w:val="00D93738"/>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basedOn w:val="Absatz-Standardschriftart"/>
    <w:uiPriority w:val="99"/>
    <w:rsid w:val="00D93738"/>
    <w:rPr>
      <w:lang w:val="de-CH"/>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5E7E3B"/>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link w:val="DatumZchn"/>
    <w:uiPriority w:val="15"/>
    <w:rsid w:val="00D93738"/>
    <w:pPr>
      <w:spacing w:before="480" w:after="480"/>
    </w:pPr>
  </w:style>
  <w:style w:type="paragraph" w:customStyle="1" w:styleId="ListWithCheckboxes">
    <w:name w:val="ListWithCheckboxes"/>
    <w:basedOn w:val="Standard"/>
    <w:rsid w:val="00E05CDE"/>
    <w:pPr>
      <w:numPr>
        <w:numId w:val="15"/>
      </w:numPr>
    </w:pPr>
  </w:style>
  <w:style w:type="paragraph" w:customStyle="1" w:styleId="EnclosuresFristLine">
    <w:name w:val="Enclosures Frist Line"/>
    <w:basedOn w:val="Enclosures"/>
    <w:next w:val="Enclosures"/>
    <w:rsid w:val="00A810D1"/>
    <w:pPr>
      <w:numPr>
        <w:numId w:val="0"/>
      </w:numPr>
    </w:pPr>
  </w:style>
  <w:style w:type="paragraph" w:customStyle="1" w:styleId="TakeTitle">
    <w:name w:val="TakeTitle"/>
    <w:basedOn w:val="Standard"/>
    <w:rsid w:val="00B0709A"/>
    <w:pPr>
      <w:numPr>
        <w:ilvl w:val="2"/>
        <w:numId w:val="14"/>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3A293A"/>
    <w:pPr>
      <w:keepNext/>
      <w:keepLines/>
      <w:tabs>
        <w:tab w:val="left" w:leader="underscore" w:pos="3119"/>
        <w:tab w:val="left" w:pos="3969"/>
        <w:tab w:val="right" w:leader="underscore" w:pos="7088"/>
      </w:tabs>
    </w:pPr>
    <w:rPr>
      <w:sz w:val="8"/>
      <w:lang w:val="en-GB"/>
    </w:rPr>
  </w:style>
  <w:style w:type="paragraph" w:customStyle="1" w:styleId="SignatureText">
    <w:name w:val="SignatureText"/>
    <w:basedOn w:val="Standard"/>
    <w:rsid w:val="003A293A"/>
    <w:pPr>
      <w:keepNext/>
      <w:keepLines/>
      <w:tabs>
        <w:tab w:val="left" w:pos="3969"/>
      </w:tabs>
    </w:pPr>
    <w:rPr>
      <w:kern w:val="10"/>
      <w:position w:val="10"/>
      <w:sz w:val="17"/>
      <w:lang w:val="en-GB"/>
    </w:rPr>
  </w:style>
  <w:style w:type="paragraph" w:customStyle="1" w:styleId="Topic075Line">
    <w:name w:val="Topic075Line"/>
    <w:basedOn w:val="Standard"/>
    <w:rsid w:val="00467057"/>
    <w:pPr>
      <w:tabs>
        <w:tab w:val="right" w:leader="underscore" w:pos="9356"/>
      </w:tabs>
      <w:ind w:left="425" w:hanging="425"/>
    </w:pPr>
    <w:rPr>
      <w:lang w:val="en-GB"/>
    </w:rPr>
  </w:style>
  <w:style w:type="paragraph" w:customStyle="1" w:styleId="Topic300Line">
    <w:name w:val="Topic300Line"/>
    <w:basedOn w:val="Standard"/>
    <w:rsid w:val="00467057"/>
    <w:pPr>
      <w:tabs>
        <w:tab w:val="right" w:leader="underscore" w:pos="9356"/>
      </w:tabs>
      <w:ind w:left="1701" w:hanging="1701"/>
    </w:pPr>
    <w:rPr>
      <w:lang w:val="en-GB"/>
    </w:rPr>
  </w:style>
  <w:style w:type="paragraph" w:customStyle="1" w:styleId="Topic600Line">
    <w:name w:val="Topic600Line"/>
    <w:basedOn w:val="Standard"/>
    <w:rsid w:val="00467057"/>
    <w:pPr>
      <w:tabs>
        <w:tab w:val="right" w:leader="underscore" w:pos="9356"/>
      </w:tabs>
      <w:ind w:left="3402" w:hanging="3402"/>
    </w:pPr>
    <w:rPr>
      <w:lang w:val="en-GB"/>
    </w:rPr>
  </w:style>
  <w:style w:type="paragraph" w:customStyle="1" w:styleId="Topic900Line">
    <w:name w:val="Topic900Line"/>
    <w:basedOn w:val="Standard"/>
    <w:rsid w:val="00467057"/>
    <w:pPr>
      <w:tabs>
        <w:tab w:val="right" w:leader="underscore" w:pos="9356"/>
      </w:tabs>
      <w:ind w:left="5103" w:hanging="5103"/>
    </w:pPr>
    <w:rPr>
      <w:lang w:val="en-GB"/>
    </w:rPr>
  </w:style>
  <w:style w:type="character" w:customStyle="1" w:styleId="Italic">
    <w:name w:val="Italic"/>
    <w:basedOn w:val="Absatz-Standardschriftart"/>
    <w:rsid w:val="004140F0"/>
    <w:rPr>
      <w:i/>
      <w:lang w:val="en-GB"/>
    </w:rPr>
  </w:style>
  <w:style w:type="character" w:styleId="Platzhaltertext">
    <w:name w:val="Placeholder Text"/>
    <w:basedOn w:val="Absatz-Standardschriftart"/>
    <w:uiPriority w:val="99"/>
    <w:semiHidden/>
    <w:rsid w:val="00D93738"/>
    <w:rPr>
      <w:vanish/>
      <w:color w:val="95B3D7" w:themeColor="accent1" w:themeTint="99"/>
      <w:lang w:val="de-CH"/>
    </w:rPr>
  </w:style>
  <w:style w:type="paragraph" w:customStyle="1" w:styleId="Absender">
    <w:name w:val="Absender"/>
    <w:basedOn w:val="Standard"/>
    <w:rsid w:val="00DB165B"/>
    <w:pPr>
      <w:tabs>
        <w:tab w:val="left" w:pos="181"/>
      </w:tabs>
      <w:spacing w:line="190" w:lineRule="exact"/>
      <w:contextualSpacing/>
    </w:pPr>
    <w:rPr>
      <w:sz w:val="15"/>
    </w:rPr>
  </w:style>
  <w:style w:type="paragraph" w:customStyle="1" w:styleId="AbsenderZwischenzeile">
    <w:name w:val="AbsenderZwischenzeile"/>
    <w:basedOn w:val="Absender"/>
    <w:qFormat/>
    <w:rsid w:val="005124EC"/>
    <w:pPr>
      <w:framePr w:hSpace="142" w:wrap="around" w:vAnchor="page" w:hAnchor="page" w:x="7219" w:y="1986"/>
      <w:suppressOverlap/>
    </w:pPr>
    <w:rPr>
      <w:sz w:val="6"/>
    </w:rPr>
  </w:style>
  <w:style w:type="paragraph" w:customStyle="1" w:styleId="1pt">
    <w:name w:val="1pt"/>
    <w:basedOn w:val="Absender"/>
    <w:qFormat/>
    <w:rsid w:val="00E116DB"/>
    <w:pPr>
      <w:spacing w:line="180" w:lineRule="auto"/>
    </w:pPr>
    <w:rPr>
      <w:sz w:val="2"/>
    </w:rPr>
  </w:style>
  <w:style w:type="paragraph" w:customStyle="1" w:styleId="AddressSingleLine">
    <w:name w:val="AddressSingleLine"/>
    <w:basedOn w:val="Standard"/>
    <w:qFormat/>
    <w:rsid w:val="00996A3D"/>
    <w:pPr>
      <w:pBdr>
        <w:bottom w:val="single" w:sz="4" w:space="1" w:color="auto"/>
      </w:pBdr>
      <w:spacing w:line="240" w:lineRule="auto"/>
    </w:pPr>
    <w:rPr>
      <w:sz w:val="10"/>
    </w:rPr>
  </w:style>
  <w:style w:type="paragraph" w:customStyle="1" w:styleId="CopyTo">
    <w:name w:val="CopyTo"/>
    <w:basedOn w:val="Enclosures"/>
    <w:rsid w:val="00F123C7"/>
    <w:rPr>
      <w:lang w:val="en-US"/>
    </w:rPr>
  </w:style>
  <w:style w:type="paragraph" w:styleId="E-Mail-Signatur">
    <w:name w:val="E-mail Signature"/>
    <w:basedOn w:val="Standard"/>
    <w:link w:val="E-Mail-SignaturZchn"/>
    <w:unhideWhenUsed/>
    <w:rsid w:val="00F123C7"/>
    <w:pPr>
      <w:spacing w:line="240" w:lineRule="auto"/>
    </w:pPr>
  </w:style>
  <w:style w:type="character" w:customStyle="1" w:styleId="E-Mail-SignaturZchn">
    <w:name w:val="E-Mail-Signatur Zchn"/>
    <w:basedOn w:val="Absatz-Standardschriftart"/>
    <w:link w:val="E-Mail-Signatur"/>
    <w:rsid w:val="00F123C7"/>
    <w:rPr>
      <w:rFonts w:ascii="Arial" w:hAnsi="Arial"/>
      <w:sz w:val="21"/>
      <w:szCs w:val="24"/>
      <w:lang w:val="de-CH" w:eastAsia="de-CH"/>
    </w:rPr>
  </w:style>
  <w:style w:type="paragraph" w:customStyle="1" w:styleId="EinfAbs">
    <w:name w:val="[Einf. Abs.]"/>
    <w:basedOn w:val="Standard"/>
    <w:uiPriority w:val="99"/>
    <w:semiHidden/>
    <w:rsid w:val="00D9373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customStyle="1" w:styleId="Absenderzeile">
    <w:name w:val="Absenderzeile"/>
    <w:basedOn w:val="Standard"/>
    <w:uiPriority w:val="84"/>
    <w:semiHidden/>
    <w:rsid w:val="00FC1D82"/>
    <w:pPr>
      <w:tabs>
        <w:tab w:val="left" w:pos="1241"/>
        <w:tab w:val="right" w:pos="4877"/>
      </w:tabs>
      <w:spacing w:after="40" w:line="220" w:lineRule="atLeast"/>
      <w:contextualSpacing/>
    </w:pPr>
    <w:rPr>
      <w:sz w:val="13"/>
    </w:rPr>
  </w:style>
  <w:style w:type="paragraph" w:customStyle="1" w:styleId="Anleitung">
    <w:name w:val="Anleitung"/>
    <w:basedOn w:val="Standard"/>
    <w:uiPriority w:val="98"/>
    <w:semiHidden/>
    <w:rsid w:val="00D93738"/>
    <w:pPr>
      <w:spacing w:line="288" w:lineRule="auto"/>
    </w:pPr>
    <w:rPr>
      <w:vanish/>
      <w:color w:val="A6A6A6" w:themeColor="background1" w:themeShade="A6"/>
      <w:sz w:val="14"/>
      <w:szCs w:val="18"/>
    </w:rPr>
  </w:style>
  <w:style w:type="paragraph" w:styleId="Listenabsatz">
    <w:name w:val="List Paragraph"/>
    <w:basedOn w:val="Standard"/>
    <w:uiPriority w:val="34"/>
    <w:rsid w:val="00D93738"/>
    <w:pPr>
      <w:ind w:left="720"/>
      <w:contextualSpacing/>
    </w:pPr>
  </w:style>
  <w:style w:type="paragraph" w:customStyle="1" w:styleId="Aufzhlung1">
    <w:name w:val="Aufzählung 1"/>
    <w:basedOn w:val="Listenabsatz"/>
    <w:uiPriority w:val="2"/>
    <w:qFormat/>
    <w:rsid w:val="00D93738"/>
    <w:pPr>
      <w:numPr>
        <w:numId w:val="28"/>
      </w:numPr>
    </w:pPr>
  </w:style>
  <w:style w:type="paragraph" w:customStyle="1" w:styleId="Aufzhlung2">
    <w:name w:val="Aufzählung 2"/>
    <w:basedOn w:val="Aufzhlung1"/>
    <w:uiPriority w:val="2"/>
    <w:rsid w:val="00D93738"/>
    <w:pPr>
      <w:numPr>
        <w:ilvl w:val="1"/>
      </w:numPr>
    </w:pPr>
  </w:style>
  <w:style w:type="paragraph" w:customStyle="1" w:styleId="Aufzhlung3">
    <w:name w:val="Aufzählung 3"/>
    <w:basedOn w:val="Aufzhlung1"/>
    <w:uiPriority w:val="2"/>
    <w:rsid w:val="00D93738"/>
    <w:pPr>
      <w:numPr>
        <w:ilvl w:val="2"/>
      </w:numPr>
    </w:pPr>
  </w:style>
  <w:style w:type="paragraph" w:customStyle="1" w:styleId="Aufzhlung85pt">
    <w:name w:val="Aufzählung 8.5 pt"/>
    <w:basedOn w:val="Aufzhlung1"/>
    <w:uiPriority w:val="2"/>
    <w:qFormat/>
    <w:rsid w:val="00D93738"/>
    <w:pPr>
      <w:spacing w:line="215" w:lineRule="atLeast"/>
    </w:pPr>
    <w:rPr>
      <w:sz w:val="17"/>
      <w:szCs w:val="17"/>
    </w:rPr>
  </w:style>
  <w:style w:type="paragraph" w:styleId="Aufzhlungszeichen">
    <w:name w:val="List Bullet"/>
    <w:basedOn w:val="Listenabsatz"/>
    <w:uiPriority w:val="99"/>
    <w:semiHidden/>
    <w:rsid w:val="00D93738"/>
    <w:pPr>
      <w:numPr>
        <w:numId w:val="31"/>
      </w:numPr>
    </w:pPr>
  </w:style>
  <w:style w:type="paragraph" w:styleId="Aufzhlungszeichen2">
    <w:name w:val="List Bullet 2"/>
    <w:basedOn w:val="Listenabsatz"/>
    <w:uiPriority w:val="99"/>
    <w:semiHidden/>
    <w:rsid w:val="00D93738"/>
    <w:pPr>
      <w:numPr>
        <w:ilvl w:val="1"/>
        <w:numId w:val="31"/>
      </w:numPr>
    </w:pPr>
  </w:style>
  <w:style w:type="paragraph" w:styleId="Aufzhlungszeichen3">
    <w:name w:val="List Bullet 3"/>
    <w:basedOn w:val="Listenabsatz"/>
    <w:uiPriority w:val="99"/>
    <w:semiHidden/>
    <w:rsid w:val="00D93738"/>
    <w:pPr>
      <w:numPr>
        <w:ilvl w:val="2"/>
        <w:numId w:val="31"/>
      </w:numPr>
    </w:pPr>
  </w:style>
  <w:style w:type="table" w:customStyle="1" w:styleId="BETabelle1">
    <w:name w:val="BE: Tabelle 1"/>
    <w:basedOn w:val="NormaleTabelle"/>
    <w:uiPriority w:val="99"/>
    <w:rsid w:val="00D93738"/>
    <w:rPr>
      <w:rFonts w:asciiTheme="minorHAnsi" w:eastAsiaTheme="minorHAnsi" w:hAnsiTheme="minorHAnsi" w:cs="font1482"/>
      <w:sz w:val="17"/>
      <w:szCs w:val="22"/>
      <w:lang w:val="de-CH"/>
    </w:rPr>
    <w:tblPr>
      <w:tblBorders>
        <w:bottom w:val="single" w:sz="2" w:space="0" w:color="C6D9F1" w:themeColor="text2" w:themeTint="33"/>
        <w:insideH w:val="single" w:sz="2" w:space="0" w:color="C6D9F1"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Brieftext">
    <w:name w:val="Brieftext"/>
    <w:basedOn w:val="Standard"/>
    <w:uiPriority w:val="1"/>
    <w:semiHidden/>
    <w:qFormat/>
    <w:rsid w:val="00D93738"/>
    <w:pPr>
      <w:ind w:right="340"/>
    </w:pPr>
  </w:style>
  <w:style w:type="paragraph" w:customStyle="1" w:styleId="Subject">
    <w:name w:val="Subject"/>
    <w:basedOn w:val="Standard"/>
    <w:link w:val="SubjectZchn"/>
    <w:uiPriority w:val="14"/>
    <w:rsid w:val="00D93738"/>
    <w:pPr>
      <w:spacing w:before="270" w:after="270"/>
      <w:contextualSpacing/>
    </w:pPr>
    <w:rPr>
      <w:rFonts w:asciiTheme="majorHAnsi" w:hAnsiTheme="majorHAnsi"/>
      <w:b/>
    </w:rPr>
  </w:style>
  <w:style w:type="character" w:customStyle="1" w:styleId="SubjectZchn">
    <w:name w:val="Subject Zchn"/>
    <w:basedOn w:val="Absatz-Standardschriftart"/>
    <w:link w:val="Subject"/>
    <w:uiPriority w:val="14"/>
    <w:rsid w:val="00D93738"/>
    <w:rPr>
      <w:rFonts w:asciiTheme="majorHAnsi" w:eastAsiaTheme="minorHAnsi" w:hAnsiTheme="majorHAnsi" w:cs="System"/>
      <w:b/>
      <w:bCs/>
      <w:spacing w:val="2"/>
      <w:sz w:val="21"/>
      <w:szCs w:val="22"/>
      <w:lang w:val="de-CH"/>
    </w:rPr>
  </w:style>
  <w:style w:type="character" w:customStyle="1" w:styleId="DatumZchn">
    <w:name w:val="Datum Zchn"/>
    <w:basedOn w:val="Absatz-Standardschriftart"/>
    <w:link w:val="Datum"/>
    <w:uiPriority w:val="15"/>
    <w:rsid w:val="00D93738"/>
    <w:rPr>
      <w:rFonts w:asciiTheme="minorHAnsi" w:eastAsiaTheme="minorHAnsi" w:hAnsiTheme="minorHAnsi" w:cs="System"/>
      <w:bCs/>
      <w:spacing w:val="2"/>
      <w:sz w:val="21"/>
      <w:szCs w:val="22"/>
      <w:lang w:val="de-CH"/>
    </w:rPr>
  </w:style>
  <w:style w:type="character" w:customStyle="1" w:styleId="FunotentextZchn">
    <w:name w:val="Fußnotentext Zchn"/>
    <w:basedOn w:val="Absatz-Standardschriftart"/>
    <w:link w:val="Funotentext"/>
    <w:uiPriority w:val="99"/>
    <w:rsid w:val="00D93738"/>
    <w:rPr>
      <w:rFonts w:asciiTheme="minorHAnsi" w:eastAsiaTheme="minorHAnsi" w:hAnsiTheme="minorHAnsi" w:cs="System"/>
      <w:bCs/>
      <w:spacing w:val="2"/>
      <w:sz w:val="13"/>
      <w:lang w:val="de-CH"/>
    </w:rPr>
  </w:style>
  <w:style w:type="character" w:customStyle="1" w:styleId="EndnotentextZchn">
    <w:name w:val="Endnotentext Zchn"/>
    <w:basedOn w:val="Absatz-Standardschriftart"/>
    <w:link w:val="Endnotentext"/>
    <w:uiPriority w:val="99"/>
    <w:rsid w:val="00D93738"/>
    <w:rPr>
      <w:rFonts w:asciiTheme="minorHAnsi" w:eastAsiaTheme="minorHAnsi" w:hAnsiTheme="minorHAnsi" w:cs="System"/>
      <w:bCs/>
      <w:spacing w:val="2"/>
      <w:sz w:val="13"/>
      <w:lang w:val="de-CH"/>
    </w:rPr>
  </w:style>
  <w:style w:type="character" w:customStyle="1" w:styleId="FuzeileZchn">
    <w:name w:val="Fußzeile Zchn"/>
    <w:basedOn w:val="Absatz-Standardschriftart"/>
    <w:link w:val="Fuzeile"/>
    <w:uiPriority w:val="80"/>
    <w:rsid w:val="00D93738"/>
    <w:rPr>
      <w:rFonts w:asciiTheme="minorHAnsi" w:eastAsiaTheme="minorHAnsi" w:hAnsiTheme="minorHAnsi" w:cs="System"/>
      <w:bCs/>
      <w:spacing w:val="2"/>
      <w:sz w:val="13"/>
      <w:szCs w:val="13"/>
      <w:lang w:val="de-CH"/>
    </w:rPr>
  </w:style>
  <w:style w:type="character" w:customStyle="1" w:styleId="berschrift1Zchn">
    <w:name w:val="Überschrift 1 Zchn"/>
    <w:basedOn w:val="Absatz-Standardschriftart"/>
    <w:link w:val="berschrift1"/>
    <w:uiPriority w:val="9"/>
    <w:rsid w:val="00D93738"/>
    <w:rPr>
      <w:rFonts w:asciiTheme="majorHAnsi" w:eastAsiaTheme="majorEastAsia" w:hAnsiTheme="majorHAnsi" w:cstheme="majorBidi"/>
      <w:b/>
      <w:spacing w:val="2"/>
      <w:sz w:val="21"/>
      <w:szCs w:val="21"/>
      <w:lang w:val="de-CH"/>
    </w:rPr>
  </w:style>
  <w:style w:type="paragraph" w:customStyle="1" w:styleId="H1">
    <w:name w:val="H1"/>
    <w:aliases w:val="Überschrift 1 nummeriert"/>
    <w:basedOn w:val="berschrift1"/>
    <w:next w:val="Standard"/>
    <w:uiPriority w:val="10"/>
    <w:qFormat/>
    <w:rsid w:val="00D93738"/>
    <w:pPr>
      <w:numPr>
        <w:numId w:val="40"/>
      </w:numPr>
    </w:pPr>
  </w:style>
  <w:style w:type="paragraph" w:styleId="Inhaltsverzeichnisberschrift">
    <w:name w:val="TOC Heading"/>
    <w:basedOn w:val="berschrift1"/>
    <w:next w:val="Standard"/>
    <w:uiPriority w:val="39"/>
    <w:semiHidden/>
    <w:rsid w:val="00D93738"/>
    <w:pPr>
      <w:spacing w:before="240"/>
      <w:outlineLvl w:val="9"/>
    </w:pPr>
    <w:rPr>
      <w:bCs/>
      <w:szCs w:val="32"/>
    </w:rPr>
  </w:style>
  <w:style w:type="paragraph" w:customStyle="1" w:styleId="Kontaktangaben">
    <w:name w:val="Kontaktangaben"/>
    <w:basedOn w:val="Standard"/>
    <w:semiHidden/>
    <w:rsid w:val="00D93738"/>
    <w:pPr>
      <w:tabs>
        <w:tab w:val="left" w:pos="709"/>
      </w:tabs>
      <w:spacing w:line="220" w:lineRule="atLeast"/>
    </w:pPr>
    <w:rPr>
      <w:sz w:val="16"/>
      <w:szCs w:val="16"/>
    </w:rPr>
  </w:style>
  <w:style w:type="character" w:customStyle="1" w:styleId="KopfzeileZchn">
    <w:name w:val="Kopfzeile Zchn"/>
    <w:basedOn w:val="Absatz-Standardschriftart"/>
    <w:link w:val="Kopfzeile"/>
    <w:uiPriority w:val="79"/>
    <w:rsid w:val="00D93738"/>
    <w:rPr>
      <w:rFonts w:asciiTheme="minorHAnsi" w:eastAsiaTheme="minorHAnsi" w:hAnsiTheme="minorHAnsi" w:cs="System"/>
      <w:bCs/>
      <w:noProof/>
      <w:spacing w:val="2"/>
      <w:sz w:val="17"/>
      <w:szCs w:val="17"/>
      <w:lang w:val="de-CH" w:eastAsia="de-CH"/>
    </w:rPr>
  </w:style>
  <w:style w:type="paragraph" w:customStyle="1" w:styleId="Text85pt">
    <w:name w:val="Text 8.5 pt"/>
    <w:basedOn w:val="Standard"/>
    <w:qFormat/>
    <w:rsid w:val="00D93738"/>
    <w:pPr>
      <w:spacing w:line="215" w:lineRule="atLeast"/>
    </w:pPr>
    <w:rPr>
      <w:sz w:val="17"/>
    </w:rPr>
  </w:style>
  <w:style w:type="paragraph" w:customStyle="1" w:styleId="Kurzbrief">
    <w:name w:val="Kurzbrief"/>
    <w:basedOn w:val="Text85pt"/>
    <w:uiPriority w:val="99"/>
    <w:semiHidden/>
    <w:qFormat/>
    <w:rsid w:val="00D93738"/>
    <w:pPr>
      <w:ind w:left="294" w:hanging="294"/>
    </w:pPr>
  </w:style>
  <w:style w:type="paragraph" w:customStyle="1" w:styleId="KurzbriefFR">
    <w:name w:val="Kurzbrief FR"/>
    <w:basedOn w:val="Kurzbrief"/>
    <w:uiPriority w:val="99"/>
    <w:semiHidden/>
    <w:qFormat/>
    <w:rsid w:val="00D93738"/>
    <w:pPr>
      <w:ind w:left="284" w:firstLine="0"/>
    </w:pPr>
    <w:rPr>
      <w:lang w:val="fr-CH"/>
    </w:rPr>
  </w:style>
  <w:style w:type="character" w:customStyle="1" w:styleId="NichtaufgelsteErwhnung1">
    <w:name w:val="Nicht aufgelöste Erwähnung1"/>
    <w:basedOn w:val="Absatz-Standardschriftart"/>
    <w:uiPriority w:val="99"/>
    <w:semiHidden/>
    <w:unhideWhenUsed/>
    <w:rsid w:val="00D93738"/>
    <w:rPr>
      <w:color w:val="605E5C"/>
      <w:shd w:val="clear" w:color="auto" w:fill="E1DFDD"/>
      <w:lang w:val="de-CH"/>
    </w:rPr>
  </w:style>
  <w:style w:type="paragraph" w:customStyle="1" w:styleId="Nummerierung1">
    <w:name w:val="Nummerierung 1"/>
    <w:basedOn w:val="Standard"/>
    <w:uiPriority w:val="3"/>
    <w:qFormat/>
    <w:rsid w:val="00D93738"/>
    <w:pPr>
      <w:numPr>
        <w:ilvl w:val="7"/>
        <w:numId w:val="40"/>
      </w:numPr>
    </w:pPr>
  </w:style>
  <w:style w:type="paragraph" w:customStyle="1" w:styleId="Nummerierung2">
    <w:name w:val="Nummerierung 2"/>
    <w:basedOn w:val="Nummerierung1"/>
    <w:uiPriority w:val="3"/>
    <w:qFormat/>
    <w:rsid w:val="00D93738"/>
    <w:pPr>
      <w:numPr>
        <w:ilvl w:val="8"/>
      </w:numPr>
    </w:pPr>
  </w:style>
  <w:style w:type="paragraph" w:customStyle="1" w:styleId="Seitenzahlen">
    <w:name w:val="Seitenzahlen"/>
    <w:basedOn w:val="Fuzeile"/>
    <w:uiPriority w:val="85"/>
    <w:semiHidden/>
    <w:rsid w:val="00D93738"/>
    <w:pPr>
      <w:jc w:val="right"/>
    </w:pPr>
  </w:style>
  <w:style w:type="character" w:customStyle="1" w:styleId="SprechblasentextZchn">
    <w:name w:val="Sprechblasentext Zchn"/>
    <w:basedOn w:val="Absatz-Standardschriftart"/>
    <w:link w:val="Sprechblasentext"/>
    <w:uiPriority w:val="99"/>
    <w:rsid w:val="00D93738"/>
    <w:rPr>
      <w:rFonts w:ascii="Segoe UI" w:eastAsiaTheme="minorHAnsi" w:hAnsi="Segoe UI" w:cs="Segoe UI"/>
      <w:bCs/>
      <w:spacing w:val="2"/>
      <w:sz w:val="18"/>
      <w:szCs w:val="18"/>
      <w:lang w:val="de-CH"/>
    </w:rPr>
  </w:style>
  <w:style w:type="table" w:customStyle="1" w:styleId="TabelleohneRahmen">
    <w:name w:val="Tabelle ohne Rahmen"/>
    <w:basedOn w:val="NormaleTabelle"/>
    <w:uiPriority w:val="99"/>
    <w:rsid w:val="00D93738"/>
    <w:rPr>
      <w:rFonts w:asciiTheme="minorHAnsi" w:eastAsiaTheme="minorHAnsi" w:hAnsiTheme="minorHAnsi" w:cs="font1482"/>
      <w:sz w:val="22"/>
      <w:szCs w:val="22"/>
      <w:lang w:val="de-CH"/>
    </w:rPr>
    <w:tblPr>
      <w:tblCellMar>
        <w:left w:w="0" w:type="dxa"/>
        <w:right w:w="28" w:type="dxa"/>
      </w:tblCellMar>
    </w:tblPr>
  </w:style>
  <w:style w:type="paragraph" w:customStyle="1" w:styleId="Tabellenabschluss">
    <w:name w:val="Tabellenabschluss"/>
    <w:basedOn w:val="Standard"/>
    <w:next w:val="Standard"/>
    <w:uiPriority w:val="99"/>
    <w:semiHidden/>
    <w:rsid w:val="00D93738"/>
    <w:pPr>
      <w:spacing w:line="240" w:lineRule="auto"/>
    </w:pPr>
    <w:rPr>
      <w:sz w:val="4"/>
    </w:rPr>
  </w:style>
  <w:style w:type="table" w:customStyle="1" w:styleId="Tabellenraster1">
    <w:name w:val="Tabellenraster1"/>
    <w:basedOn w:val="NormaleTabelle"/>
    <w:next w:val="Tabellenraster"/>
    <w:uiPriority w:val="59"/>
    <w:rsid w:val="00D93738"/>
    <w:rPr>
      <w:rFonts w:asciiTheme="minorHAnsi" w:eastAsiaTheme="minorHAnsi" w:hAnsiTheme="minorHAnsi" w:cs="font1482"/>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3pt">
    <w:name w:val="Text 13 pt"/>
    <w:basedOn w:val="Standard"/>
    <w:qFormat/>
    <w:rsid w:val="00D93738"/>
    <w:pPr>
      <w:spacing w:line="323" w:lineRule="atLeast"/>
    </w:pPr>
    <w:rPr>
      <w:sz w:val="26"/>
      <w:szCs w:val="26"/>
    </w:rPr>
  </w:style>
  <w:style w:type="paragraph" w:customStyle="1" w:styleId="Text65pt">
    <w:name w:val="Text 6.5 pt"/>
    <w:basedOn w:val="Text85pt"/>
    <w:uiPriority w:val="1"/>
    <w:qFormat/>
    <w:rsid w:val="00D93738"/>
    <w:pPr>
      <w:spacing w:line="162" w:lineRule="atLeast"/>
    </w:pPr>
    <w:rPr>
      <w:sz w:val="13"/>
      <w:lang w:val="en-US"/>
    </w:rPr>
  </w:style>
  <w:style w:type="character" w:customStyle="1" w:styleId="TextkrperZchn">
    <w:name w:val="Textkörper Zchn"/>
    <w:basedOn w:val="Absatz-Standardschriftart"/>
    <w:link w:val="Textkrper"/>
    <w:uiPriority w:val="1"/>
    <w:rsid w:val="00D93738"/>
    <w:rPr>
      <w:rFonts w:ascii="Arial" w:eastAsia="Arial" w:hAnsi="Arial" w:cs="Arial"/>
      <w:bCs/>
      <w:sz w:val="21"/>
      <w:szCs w:val="21"/>
      <w:lang w:val="de-CH"/>
    </w:rPr>
  </w:style>
  <w:style w:type="character" w:customStyle="1" w:styleId="TitelZchn">
    <w:name w:val="Titel Zchn"/>
    <w:aliases w:val="Titel/Titre Zchn"/>
    <w:basedOn w:val="Absatz-Standardschriftart"/>
    <w:link w:val="Titel"/>
    <w:uiPriority w:val="11"/>
    <w:rsid w:val="00D93738"/>
    <w:rPr>
      <w:rFonts w:asciiTheme="majorHAnsi" w:eastAsiaTheme="majorEastAsia" w:hAnsiTheme="majorHAnsi" w:cstheme="majorBidi"/>
      <w:bCs/>
      <w:kern w:val="28"/>
      <w:sz w:val="44"/>
      <w:szCs w:val="44"/>
      <w:lang w:val="de-CH"/>
    </w:rPr>
  </w:style>
  <w:style w:type="paragraph" w:customStyle="1" w:styleId="TitelNewsletter">
    <w:name w:val="Titel Newsletter"/>
    <w:basedOn w:val="Titel"/>
    <w:uiPriority w:val="13"/>
    <w:semiHidden/>
    <w:qFormat/>
    <w:rsid w:val="00D93738"/>
    <w:pPr>
      <w:spacing w:before="0" w:after="0"/>
      <w:jc w:val="right"/>
    </w:pPr>
    <w:rPr>
      <w:color w:val="F79646" w:themeColor="accent6"/>
    </w:rPr>
  </w:style>
  <w:style w:type="paragraph" w:customStyle="1" w:styleId="Traktandum-Titel1">
    <w:name w:val="Traktandum-Titel 1"/>
    <w:basedOn w:val="Aufzhlung1"/>
    <w:next w:val="Text85pt"/>
    <w:uiPriority w:val="18"/>
    <w:semiHidden/>
    <w:rsid w:val="00D93738"/>
    <w:pPr>
      <w:numPr>
        <w:numId w:val="36"/>
      </w:numPr>
      <w:tabs>
        <w:tab w:val="left" w:pos="7938"/>
      </w:tabs>
      <w:spacing w:line="215" w:lineRule="atLeast"/>
    </w:pPr>
    <w:rPr>
      <w:rFonts w:asciiTheme="majorHAnsi" w:hAnsiTheme="majorHAnsi"/>
      <w:b/>
      <w:bCs w:val="0"/>
      <w:sz w:val="17"/>
      <w:szCs w:val="17"/>
    </w:rPr>
  </w:style>
  <w:style w:type="paragraph" w:customStyle="1" w:styleId="Traktandum-Titel2">
    <w:name w:val="Traktandum-Titel 2"/>
    <w:basedOn w:val="Text85pt"/>
    <w:next w:val="Text85pt"/>
    <w:uiPriority w:val="18"/>
    <w:semiHidden/>
    <w:rsid w:val="00D93738"/>
    <w:pPr>
      <w:numPr>
        <w:ilvl w:val="1"/>
        <w:numId w:val="36"/>
      </w:numPr>
    </w:pPr>
  </w:style>
  <w:style w:type="character" w:customStyle="1" w:styleId="berschrift2Zchn">
    <w:name w:val="Überschrift 2 Zchn"/>
    <w:basedOn w:val="Absatz-Standardschriftart"/>
    <w:link w:val="berschrift2"/>
    <w:uiPriority w:val="9"/>
    <w:rsid w:val="00D93738"/>
    <w:rPr>
      <w:rFonts w:asciiTheme="majorHAnsi" w:eastAsiaTheme="majorEastAsia" w:hAnsiTheme="majorHAnsi" w:cstheme="majorBidi"/>
      <w:b/>
      <w:spacing w:val="2"/>
      <w:sz w:val="21"/>
      <w:szCs w:val="21"/>
      <w:lang w:val="de-CH"/>
    </w:rPr>
  </w:style>
  <w:style w:type="paragraph" w:customStyle="1" w:styleId="berschrift2nummeriert">
    <w:name w:val="Überschrift 2 nummeriert"/>
    <w:basedOn w:val="berschrift2"/>
    <w:next w:val="Standard"/>
    <w:uiPriority w:val="10"/>
    <w:qFormat/>
    <w:rsid w:val="00D93738"/>
    <w:pPr>
      <w:numPr>
        <w:ilvl w:val="1"/>
        <w:numId w:val="40"/>
      </w:numPr>
      <w:spacing w:before="540"/>
    </w:pPr>
  </w:style>
  <w:style w:type="character" w:customStyle="1" w:styleId="berschrift3Zchn">
    <w:name w:val="Überschrift 3 Zchn"/>
    <w:basedOn w:val="Absatz-Standardschriftart"/>
    <w:link w:val="berschrift3"/>
    <w:uiPriority w:val="9"/>
    <w:rsid w:val="00D93738"/>
    <w:rPr>
      <w:rFonts w:asciiTheme="majorHAnsi" w:eastAsiaTheme="majorEastAsia" w:hAnsiTheme="majorHAnsi" w:cstheme="majorBidi"/>
      <w:b/>
      <w:bCs/>
      <w:spacing w:val="2"/>
      <w:sz w:val="21"/>
      <w:szCs w:val="24"/>
      <w:lang w:val="de-CH"/>
    </w:rPr>
  </w:style>
  <w:style w:type="paragraph" w:customStyle="1" w:styleId="berschrift3nummeriert">
    <w:name w:val="Überschrift 3 nummeriert"/>
    <w:basedOn w:val="berschrift3"/>
    <w:next w:val="Standard"/>
    <w:uiPriority w:val="10"/>
    <w:qFormat/>
    <w:rsid w:val="00D93738"/>
    <w:pPr>
      <w:numPr>
        <w:ilvl w:val="2"/>
        <w:numId w:val="40"/>
      </w:numPr>
      <w:tabs>
        <w:tab w:val="left" w:pos="851"/>
      </w:tabs>
    </w:pPr>
  </w:style>
  <w:style w:type="character" w:customStyle="1" w:styleId="berschrift4Zchn">
    <w:name w:val="Überschrift 4 Zchn"/>
    <w:basedOn w:val="Absatz-Standardschriftart"/>
    <w:link w:val="berschrift4"/>
    <w:uiPriority w:val="9"/>
    <w:rsid w:val="00D93738"/>
    <w:rPr>
      <w:rFonts w:asciiTheme="majorHAnsi" w:eastAsiaTheme="majorEastAsia" w:hAnsiTheme="majorHAnsi" w:cstheme="majorBidi"/>
      <w:b/>
      <w:spacing w:val="2"/>
      <w:sz w:val="21"/>
      <w:szCs w:val="22"/>
      <w:lang w:val="de-CH"/>
    </w:rPr>
  </w:style>
  <w:style w:type="paragraph" w:customStyle="1" w:styleId="berschrift4nummeriert">
    <w:name w:val="Überschrift 4 nummeriert"/>
    <w:basedOn w:val="berschrift4"/>
    <w:next w:val="Standard"/>
    <w:uiPriority w:val="10"/>
    <w:qFormat/>
    <w:rsid w:val="00D93738"/>
    <w:pPr>
      <w:numPr>
        <w:ilvl w:val="3"/>
        <w:numId w:val="40"/>
      </w:numPr>
      <w:tabs>
        <w:tab w:val="left" w:pos="1134"/>
      </w:tabs>
    </w:pPr>
  </w:style>
  <w:style w:type="character" w:customStyle="1" w:styleId="berschrift5Zchn">
    <w:name w:val="Überschrift 5 Zchn"/>
    <w:basedOn w:val="Absatz-Standardschriftart"/>
    <w:link w:val="berschrift5"/>
    <w:uiPriority w:val="9"/>
    <w:rsid w:val="00D93738"/>
    <w:rPr>
      <w:rFonts w:asciiTheme="majorHAnsi" w:eastAsiaTheme="majorEastAsia" w:hAnsiTheme="majorHAnsi" w:cstheme="majorBidi"/>
      <w:b/>
      <w:spacing w:val="2"/>
      <w:sz w:val="21"/>
      <w:szCs w:val="22"/>
      <w:lang w:val="de-CH"/>
    </w:rPr>
  </w:style>
  <w:style w:type="paragraph" w:customStyle="1" w:styleId="berschrift5nummeriert">
    <w:name w:val="Überschrift 5 nummeriert"/>
    <w:basedOn w:val="berschrift5"/>
    <w:next w:val="Standard"/>
    <w:uiPriority w:val="10"/>
    <w:qFormat/>
    <w:rsid w:val="00D93738"/>
    <w:pPr>
      <w:numPr>
        <w:ilvl w:val="4"/>
        <w:numId w:val="40"/>
      </w:numPr>
      <w:tabs>
        <w:tab w:val="left" w:pos="1148"/>
      </w:tabs>
    </w:pPr>
  </w:style>
  <w:style w:type="character" w:customStyle="1" w:styleId="berschrift6Zchn">
    <w:name w:val="Überschrift 6 Zchn"/>
    <w:basedOn w:val="Absatz-Standardschriftart"/>
    <w:link w:val="berschrift6"/>
    <w:uiPriority w:val="9"/>
    <w:rsid w:val="00D93738"/>
    <w:rPr>
      <w:rFonts w:asciiTheme="majorHAnsi" w:eastAsiaTheme="majorEastAsia" w:hAnsiTheme="majorHAnsi" w:cstheme="majorBidi"/>
      <w:b/>
      <w:bCs/>
      <w:spacing w:val="2"/>
      <w:sz w:val="21"/>
      <w:szCs w:val="22"/>
      <w:lang w:val="de-CH"/>
    </w:rPr>
  </w:style>
  <w:style w:type="character" w:customStyle="1" w:styleId="berschrift7Zchn">
    <w:name w:val="Überschrift 7 Zchn"/>
    <w:basedOn w:val="Absatz-Standardschriftart"/>
    <w:link w:val="berschrift7"/>
    <w:uiPriority w:val="9"/>
    <w:rsid w:val="00D93738"/>
    <w:rPr>
      <w:rFonts w:asciiTheme="majorHAnsi" w:eastAsiaTheme="majorEastAsia" w:hAnsiTheme="majorHAnsi" w:cstheme="majorBidi"/>
      <w:b/>
      <w:bCs/>
      <w:iCs/>
      <w:spacing w:val="2"/>
      <w:sz w:val="21"/>
      <w:szCs w:val="22"/>
      <w:lang w:val="de-CH"/>
    </w:rPr>
  </w:style>
  <w:style w:type="character" w:customStyle="1" w:styleId="berschrift8Zchn">
    <w:name w:val="Überschrift 8 Zchn"/>
    <w:basedOn w:val="Absatz-Standardschriftart"/>
    <w:link w:val="berschrift8"/>
    <w:uiPriority w:val="9"/>
    <w:rsid w:val="00D93738"/>
    <w:rPr>
      <w:rFonts w:asciiTheme="majorHAnsi" w:eastAsiaTheme="majorEastAsia" w:hAnsiTheme="majorHAnsi" w:cstheme="majorBidi"/>
      <w:b/>
      <w:bCs/>
      <w:color w:val="272727" w:themeColor="text1" w:themeTint="D8"/>
      <w:spacing w:val="2"/>
      <w:sz w:val="17"/>
      <w:szCs w:val="21"/>
      <w:lang w:val="de-CH"/>
    </w:rPr>
  </w:style>
  <w:style w:type="character" w:customStyle="1" w:styleId="berschrift9Zchn">
    <w:name w:val="Überschrift 9 Zchn"/>
    <w:basedOn w:val="Absatz-Standardschriftart"/>
    <w:link w:val="berschrift9"/>
    <w:uiPriority w:val="9"/>
    <w:rsid w:val="00D93738"/>
    <w:rPr>
      <w:rFonts w:asciiTheme="majorHAnsi" w:eastAsiaTheme="majorEastAsia" w:hAnsiTheme="majorHAnsi" w:cstheme="majorBidi"/>
      <w:b/>
      <w:bCs/>
      <w:iCs/>
      <w:color w:val="272727" w:themeColor="text1" w:themeTint="D8"/>
      <w:spacing w:val="2"/>
      <w:sz w:val="17"/>
      <w:szCs w:val="21"/>
      <w:lang w:val="de-CH"/>
    </w:rPr>
  </w:style>
  <w:style w:type="character" w:customStyle="1" w:styleId="UntertitelZchn">
    <w:name w:val="Untertitel Zchn"/>
    <w:aliases w:val="Untertitel/Sous-titre Zchn"/>
    <w:basedOn w:val="Absatz-Standardschriftart"/>
    <w:link w:val="Untertitel"/>
    <w:uiPriority w:val="12"/>
    <w:rsid w:val="00D93738"/>
    <w:rPr>
      <w:rFonts w:asciiTheme="minorHAnsi" w:eastAsiaTheme="minorEastAsia" w:hAnsiTheme="minorHAnsi" w:cs="System"/>
      <w:bCs/>
      <w:color w:val="EEECE1" w:themeColor="background2"/>
      <w:spacing w:val="2"/>
      <w:sz w:val="44"/>
      <w:szCs w:val="44"/>
      <w:lang w:val="de-CH"/>
    </w:rPr>
  </w:style>
  <w:style w:type="paragraph" w:customStyle="1" w:styleId="Vorlagenbezeichnung">
    <w:name w:val="Vorlagenbezeichnung"/>
    <w:basedOn w:val="Fuzeile"/>
    <w:qFormat/>
    <w:rsid w:val="00480FDE"/>
    <w:pPr>
      <w:tabs>
        <w:tab w:val="clear" w:pos="2552"/>
        <w:tab w:val="clear" w:pos="5103"/>
        <w:tab w:val="clear" w:pos="7655"/>
        <w:tab w:val="clear" w:pos="9979"/>
        <w:tab w:val="left" w:pos="2268"/>
        <w:tab w:val="left" w:pos="5670"/>
      </w:tabs>
    </w:pPr>
  </w:style>
  <w:style w:type="paragraph" w:customStyle="1" w:styleId="FormularBezeichnungstext">
    <w:name w:val="Formular: Bezeichnungstext"/>
    <w:basedOn w:val="Text65pt"/>
    <w:uiPriority w:val="19"/>
    <w:qFormat/>
    <w:rsid w:val="00330400"/>
  </w:style>
  <w:style w:type="paragraph" w:customStyle="1" w:styleId="Auflistung1">
    <w:name w:val="Auflistung1"/>
    <w:basedOn w:val="Standard"/>
    <w:rsid w:val="00287A85"/>
    <w:pPr>
      <w:widowControl w:val="0"/>
      <w:spacing w:before="56" w:after="56" w:line="240" w:lineRule="auto"/>
      <w:ind w:left="793" w:hanging="397"/>
    </w:pPr>
    <w:rPr>
      <w:rFonts w:ascii="Helvetica" w:eastAsia="Times New Roman" w:hAnsi="Helvetica" w:cs="Times New Roman"/>
      <w:bCs w:val="0"/>
      <w:noProof/>
      <w:color w:val="000000"/>
      <w:spacing w:val="0"/>
      <w:sz w:val="22"/>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srf.ch/programm/radio/radio-srf-1/2014-10-16" TargetMode="External"/><Relationship Id="rId18" Type="http://schemas.openxmlformats.org/officeDocument/2006/relationships/hyperlink" Target="http://images.google.ch/imgres?imgurl=http://www.setzer-verlag.de/grafik/links/radio.gif&amp;imgrefurl=http://www.setzer-verlag.de/set-verlag%20web/hauptseiten/radio.html&amp;usg=__R1g9-CPx6b3PKE3KYU8RbPqhWf4=&amp;h=295&amp;w=283&amp;sz=21&amp;hl=de&amp;start=111&amp;tbnid=dftgkIl6Wa_EvM:&amp;tbnh=115&amp;tbnw=110&amp;prev=/images?q=Radio&amp;gbv=2&amp;ndsp=18&amp;hl=de&amp;sa=N&amp;start=108" TargetMode="Externa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fficeatwork xmlns="http://schemas.officeatwork.com/CustomXMLPart">
  <SenderBlock>Amt für Bevölkerungsschutz, 
Sport und Militär
Abteilung Bevölkerungsschutz
Papiermühlestrasse 17v
3000 Bern 22
+41 31 636 05 30
ab.bsm@be.ch
www.be.ch/bsm
Selina Reichenbach
+41 31 636 58 03
selina.reichenbach@be.ch</SenderBlock>
  <Signature1>Selina Reichenbach
Sachbearbeiterin</Signature1>
  <Signature2>
</Signature2>
  <Introduction>Sehr geehrte Damen und Herren</Introduction>
  <Closing>Freundliche Grüsse</Closing>
  <DeliveryOption/>
  <Organisation/>
  <PlaceAndDate>28. Dezember 2020</PlaceAndDate>
  <Footer/>
  <AddressSingleLine>Amt für Bevölkerungsschutz, Sport und Militär, PF, 3000 Bern 22</AddressSingleLine>
  <tab>	</tab>
  <Page>Seiten</Page>
  <Author>Selina Reichenbach</Author>
  <Closing2/>
  <Reference_Label/>
  <Reference/>
  <AbsenderFettL/>
  <AbsenderFettR>Abteilung Bevölkerungsschutz
</AbsenderFettR>
  <DLaufnummer/>
  <YourReference/>
  <YourReference_Label/>
  <RecipientAddress/>
  <Classification/>
  <ZusatzR/>
  <Zusatz/>
</officeatwork>
</file>

<file path=customXml/item2.xml><?xml version="1.0" encoding="utf-8"?>
<officeatwork xmlns="http://schemas.officeatwork.com/Media"/>
</file>

<file path=customXml/item3.xml><?xml version="1.0" encoding="utf-8"?>
<officeatwork xmlns="http://schemas.officeatwork.com/MasterProperties">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</officeatwork>
</file>

<file path=customXml/item4.xml><?xml version="1.0" encoding="utf-8"?>
<officeatwork xmlns="http://schemas.officeatwork.com/Document">eNp7v3u/jUt+cmlual6JnU1wfk5pSWZ+nmeKnY0+MscnMS+9NDE91c7IwNTURh/OtQnLTC0HqoVQAUCh4NSc1GSgUfooHLgVAFOAKK8=</officeatwork>
</file>

<file path=customXml/item5.xml><?xml version="1.0" encoding="utf-8"?>
<officeatwork xmlns="http://schemas.officeatwork.com/Formulas">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</officeatwork>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F7656-0210-462C-829B-A9AFE99E1459}">
  <ds:schemaRefs>
    <ds:schemaRef ds:uri="http://schemas.officeatwork.com/CustomXMLPart"/>
  </ds:schemaRefs>
</ds:datastoreItem>
</file>

<file path=customXml/itemProps2.xml><?xml version="1.0" encoding="utf-8"?>
<ds:datastoreItem xmlns:ds="http://schemas.openxmlformats.org/officeDocument/2006/customXml" ds:itemID="{266ABE55-E049-409F-9CBD-15A8924B0F65}">
  <ds:schemaRefs>
    <ds:schemaRef ds:uri="http://schemas.officeatwork.com/Media"/>
  </ds:schemaRefs>
</ds:datastoreItem>
</file>

<file path=customXml/itemProps3.xml><?xml version="1.0" encoding="utf-8"?>
<ds:datastoreItem xmlns:ds="http://schemas.openxmlformats.org/officeDocument/2006/customXml" ds:itemID="{5035774A-A58D-4110-9DC9-1FDB2763C445}">
  <ds:schemaRefs>
    <ds:schemaRef ds:uri="http://schemas.officeatwork.com/MasterProperties"/>
  </ds:schemaRefs>
</ds:datastoreItem>
</file>

<file path=customXml/itemProps4.xml><?xml version="1.0" encoding="utf-8"?>
<ds:datastoreItem xmlns:ds="http://schemas.openxmlformats.org/officeDocument/2006/customXml" ds:itemID="{E4A78A8D-5D11-4A22-9A2A-4BF3A48C5F90}">
  <ds:schemaRefs>
    <ds:schemaRef ds:uri="http://schemas.officeatwork.com/Document"/>
  </ds:schemaRefs>
</ds:datastoreItem>
</file>

<file path=customXml/itemProps5.xml><?xml version="1.0" encoding="utf-8"?>
<ds:datastoreItem xmlns:ds="http://schemas.openxmlformats.org/officeDocument/2006/customXml" ds:itemID="{DF20F474-602E-4888-AD09-7D578490F71F}">
  <ds:schemaRefs>
    <ds:schemaRef ds:uri="http://schemas.officeatwork.com/Formulas"/>
  </ds:schemaRefs>
</ds:datastoreItem>
</file>

<file path=customXml/itemProps6.xml><?xml version="1.0" encoding="utf-8"?>
<ds:datastoreItem xmlns:ds="http://schemas.openxmlformats.org/officeDocument/2006/customXml" ds:itemID="{C60D93D7-7170-490C-BF7D-81DDF0DF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1190</Words>
  <Characters>8378</Characters>
  <Application>Microsoft Office Word</Application>
  <DocSecurity>0</DocSecurity>
  <Lines>186</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[Betreff]</vt:lpstr>
      <vt:lpstr>DocumentType</vt:lpstr>
    </vt:vector>
  </TitlesOfParts>
  <Company>Kanton Bern</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dc:title>
  <dc:subject>[Betreff]</dc:subject>
  <dc:creator>Selina Reichenbach</dc:creator>
  <cp:keywords/>
  <dc:description/>
  <cp:lastModifiedBy>Gerber Nadine, SID-BSM-AB</cp:lastModifiedBy>
  <cp:revision>7</cp:revision>
  <cp:lastPrinted>2007-07-31T16:59:00Z</cp:lastPrinted>
  <dcterms:created xsi:type="dcterms:W3CDTF">2020-12-28T11:00:00Z</dcterms:created>
  <dcterms:modified xsi:type="dcterms:W3CDTF">2021-08-17T11:38:00Z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Recipient.EMail">
    <vt:lpwstr/>
  </property>
  <property fmtid="{D5CDD505-2E9C-101B-9397-08002B2CF9AE}" pid="5" name="BM_Subject">
    <vt:lpwstr/>
  </property>
  <property fmtid="{D5CDD505-2E9C-101B-9397-08002B2CF9AE}" pid="6" name="Author.Name">
    <vt:lpwstr>Selina Reichenbach</vt:lpwstr>
  </property>
  <property fmtid="{D5CDD505-2E9C-101B-9397-08002B2CF9AE}" pid="7" name="Text">
    <vt:lpwstr>[Text]</vt:lpwstr>
  </property>
  <property fmtid="{D5CDD505-2E9C-101B-9397-08002B2CF9AE}" pid="8" name="CustomField.Enclosures">
    <vt:lpwstr>-</vt:lpwstr>
  </property>
  <property fmtid="{D5CDD505-2E9C-101B-9397-08002B2CF9AE}" pid="9" name="CustomField.CopyTo">
    <vt:lpwstr/>
  </property>
  <property fmtid="{D5CDD505-2E9C-101B-9397-08002B2CF9AE}" pid="10" name="Doc.CopyTo">
    <vt:lpwstr>Kopie</vt:lpwstr>
  </property>
  <property fmtid="{D5CDD505-2E9C-101B-9397-08002B2CF9AE}" pid="11" name="CustomField.ShowDocumentName">
    <vt:lpwstr/>
  </property>
  <property fmtid="{D5CDD505-2E9C-101B-9397-08002B2CF9AE}" pid="12" name="Doc.Enclosures">
    <vt:lpwstr>Beilage</vt:lpwstr>
  </property>
  <property fmtid="{D5CDD505-2E9C-101B-9397-08002B2CF9AE}" pid="13" name="oawInfo">
    <vt:lpwstr/>
  </property>
  <property fmtid="{D5CDD505-2E9C-101B-9397-08002B2CF9AE}" pid="14" name="oawDisplayName">
    <vt:lpwstr>Brief</vt:lpwstr>
  </property>
  <property fmtid="{D5CDD505-2E9C-101B-9397-08002B2CF9AE}" pid="15" name="oawID">
    <vt:lpwstr/>
  </property>
</Properties>
</file>